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4E45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14:paraId="17158AE1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приказом Государственного бюджетного</w:t>
      </w:r>
    </w:p>
    <w:p w14:paraId="307D9D1A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5E00AD3C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5B02B8E0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127B60AA" w14:textId="77777777" w:rsidR="00A24CD7" w:rsidRDefault="00A24CD7" w:rsidP="00A24CD7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223813D4" w14:textId="77777777" w:rsidR="00482C85" w:rsidRPr="002F3CEF" w:rsidRDefault="00482C85" w:rsidP="00482C85">
      <w:pPr>
        <w:pStyle w:val="a4"/>
        <w:ind w:left="4956"/>
        <w:rPr>
          <w:rFonts w:ascii="Times New Roman" w:hAnsi="Times New Roman"/>
          <w:sz w:val="28"/>
          <w:szCs w:val="28"/>
        </w:rPr>
      </w:pPr>
    </w:p>
    <w:p w14:paraId="5C5D7D16" w14:textId="77777777" w:rsidR="00482C85" w:rsidRPr="00C22F60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0994A35D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264BEF9E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4A344927" w14:textId="77777777" w:rsidR="00482C85" w:rsidRPr="00B433CB" w:rsidRDefault="00482C85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52E74551" w14:textId="77777777" w:rsidR="00482C85" w:rsidRDefault="00482C85" w:rsidP="00482C85">
      <w:pPr>
        <w:pStyle w:val="a4"/>
        <w:ind w:left="4395"/>
        <w:jc w:val="center"/>
        <w:rPr>
          <w:rFonts w:ascii="Times New Roman" w:hAnsi="Times New Roman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0D5B20B3" w14:textId="77777777" w:rsidR="00482C85" w:rsidRPr="00E034E1" w:rsidRDefault="00A24CD7" w:rsidP="00482C85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2 от 23 марта 2021 г.</w:t>
      </w:r>
    </w:p>
    <w:p w14:paraId="7C02388F" w14:textId="77777777" w:rsidR="00482C85" w:rsidRDefault="00482C85" w:rsidP="00482C85">
      <w:pPr>
        <w:rPr>
          <w:sz w:val="28"/>
          <w:szCs w:val="28"/>
        </w:rPr>
      </w:pPr>
    </w:p>
    <w:p w14:paraId="7C40B55D" w14:textId="77777777" w:rsidR="00482C85" w:rsidRDefault="00482C85" w:rsidP="00482C85">
      <w:pPr>
        <w:spacing w:line="276" w:lineRule="auto"/>
        <w:ind w:right="-1"/>
        <w:rPr>
          <w:b/>
          <w:sz w:val="28"/>
          <w:szCs w:val="28"/>
        </w:rPr>
      </w:pPr>
    </w:p>
    <w:p w14:paraId="597AB4E2" w14:textId="77777777" w:rsidR="00482C85" w:rsidRDefault="00482C85" w:rsidP="00482C85">
      <w:pPr>
        <w:spacing w:line="276" w:lineRule="auto"/>
        <w:ind w:right="-1"/>
        <w:rPr>
          <w:b/>
          <w:sz w:val="28"/>
          <w:szCs w:val="28"/>
        </w:rPr>
      </w:pPr>
    </w:p>
    <w:p w14:paraId="537A24EE" w14:textId="77777777" w:rsidR="00482C85" w:rsidRPr="001C2155" w:rsidRDefault="00482C85" w:rsidP="00482C85">
      <w:pPr>
        <w:pStyle w:val="a4"/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FE7AEB5" w14:textId="77777777" w:rsidR="00482C85" w:rsidRDefault="00482C85" w:rsidP="00482C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 xml:space="preserve">ДОПОЛНИТЕЛЬНАЯ </w:t>
      </w:r>
      <w:r>
        <w:rPr>
          <w:color w:val="000000"/>
          <w:sz w:val="28"/>
          <w:szCs w:val="28"/>
        </w:rPr>
        <w:t xml:space="preserve">ОБЩЕРАЗВИВАЮЩАЯ </w:t>
      </w:r>
    </w:p>
    <w:p w14:paraId="46260CFA" w14:textId="77777777" w:rsidR="00482C85" w:rsidRDefault="00482C85" w:rsidP="00482C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 xml:space="preserve">ОБЩЕОБРАЗОВАТЕЛЬНАЯ ПРОГРАММА </w:t>
      </w:r>
    </w:p>
    <w:p w14:paraId="3CCCA7A4" w14:textId="77777777" w:rsidR="00482C85" w:rsidRPr="00A55B54" w:rsidRDefault="00482C85" w:rsidP="00482C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 xml:space="preserve">В ОБЛАСТИ МУЗЫКАЛЬНОГО ИСКУССТВА </w:t>
      </w:r>
    </w:p>
    <w:p w14:paraId="124809BC" w14:textId="77777777" w:rsidR="00B855BF" w:rsidRDefault="00482C85" w:rsidP="00B855BF">
      <w:pPr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«ФОРТЕПИАНО», «НАРОДНЫЕ ИНСТРУМЕНТЫ»,</w:t>
      </w:r>
      <w:r w:rsidR="00B855BF" w:rsidRPr="00B855BF">
        <w:rPr>
          <w:sz w:val="28"/>
          <w:szCs w:val="28"/>
        </w:rPr>
        <w:t xml:space="preserve"> </w:t>
      </w:r>
    </w:p>
    <w:p w14:paraId="70AA2BE3" w14:textId="5B1D48B6" w:rsidR="00482C85" w:rsidRDefault="00B855BF" w:rsidP="00482C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B855BF">
        <w:rPr>
          <w:sz w:val="28"/>
          <w:szCs w:val="28"/>
        </w:rPr>
        <w:t>«СТРУННЫЕ ИНСТРУМЕНТЫ»</w:t>
      </w:r>
      <w:r>
        <w:rPr>
          <w:sz w:val="28"/>
          <w:szCs w:val="28"/>
        </w:rPr>
        <w:t xml:space="preserve">, </w:t>
      </w:r>
      <w:r w:rsidR="00482C85" w:rsidRPr="00A55B54">
        <w:rPr>
          <w:color w:val="000000"/>
          <w:sz w:val="28"/>
          <w:szCs w:val="28"/>
        </w:rPr>
        <w:t>«ДУХОВЫЕ И УДАРНЫЕ ИНСТРУМЕНТЫ»</w:t>
      </w:r>
      <w:r w:rsidR="00482C85">
        <w:rPr>
          <w:color w:val="000000"/>
          <w:sz w:val="28"/>
          <w:szCs w:val="28"/>
        </w:rPr>
        <w:t>, «</w:t>
      </w:r>
      <w:r w:rsidR="00803AF4">
        <w:rPr>
          <w:color w:val="000000"/>
          <w:sz w:val="28"/>
          <w:szCs w:val="28"/>
        </w:rPr>
        <w:t>МУЗЫКАЛЬНЫЙ ФОЛЬКЛОР</w:t>
      </w:r>
      <w:r w:rsidR="00482C85">
        <w:rPr>
          <w:color w:val="000000"/>
          <w:sz w:val="28"/>
          <w:szCs w:val="28"/>
        </w:rPr>
        <w:t>»</w:t>
      </w:r>
    </w:p>
    <w:p w14:paraId="4B62A551" w14:textId="77777777" w:rsidR="005548D1" w:rsidRPr="00A55B54" w:rsidRDefault="005548D1" w:rsidP="00482C85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226CE606" w14:textId="77777777" w:rsidR="001C2155" w:rsidRPr="001C2155" w:rsidRDefault="001C2155" w:rsidP="007F5BD8">
      <w:pPr>
        <w:pStyle w:val="a6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6C1469A" w14:textId="77777777" w:rsidR="001C2155" w:rsidRPr="00674801" w:rsidRDefault="00514170" w:rsidP="007F5BD8">
      <w:pPr>
        <w:pStyle w:val="a6"/>
        <w:spacing w:line="276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674801">
        <w:rPr>
          <w:rFonts w:ascii="Times New Roman" w:hAnsi="Times New Roman" w:cs="Times New Roman"/>
          <w:sz w:val="32"/>
          <w:szCs w:val="32"/>
        </w:rPr>
        <w:t xml:space="preserve">Рабочая </w:t>
      </w:r>
      <w:r w:rsidR="001C2155" w:rsidRPr="00674801">
        <w:rPr>
          <w:rFonts w:ascii="Times New Roman" w:hAnsi="Times New Roman" w:cs="Times New Roman"/>
          <w:sz w:val="32"/>
          <w:szCs w:val="32"/>
        </w:rPr>
        <w:t>программа учебно</w:t>
      </w:r>
      <w:r w:rsidR="00674801">
        <w:rPr>
          <w:rFonts w:ascii="Times New Roman" w:hAnsi="Times New Roman" w:cs="Times New Roman"/>
          <w:sz w:val="32"/>
          <w:szCs w:val="32"/>
        </w:rPr>
        <w:t>го</w:t>
      </w:r>
      <w:r w:rsidR="001C2155" w:rsidRPr="00674801">
        <w:rPr>
          <w:rFonts w:ascii="Times New Roman" w:hAnsi="Times New Roman" w:cs="Times New Roman"/>
          <w:sz w:val="32"/>
          <w:szCs w:val="32"/>
        </w:rPr>
        <w:t xml:space="preserve"> предмет</w:t>
      </w:r>
      <w:r w:rsidR="00674801">
        <w:rPr>
          <w:rFonts w:ascii="Times New Roman" w:hAnsi="Times New Roman" w:cs="Times New Roman"/>
          <w:sz w:val="32"/>
          <w:szCs w:val="32"/>
        </w:rPr>
        <w:t>а</w:t>
      </w:r>
    </w:p>
    <w:p w14:paraId="7FBE544A" w14:textId="77777777" w:rsidR="001C2155" w:rsidRPr="00674801" w:rsidRDefault="001C2155" w:rsidP="007F5BD8">
      <w:pPr>
        <w:pStyle w:val="a6"/>
        <w:spacing w:line="276" w:lineRule="auto"/>
        <w:ind w:right="-1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674801">
        <w:rPr>
          <w:rFonts w:ascii="Times New Roman" w:hAnsi="Times New Roman" w:cs="Times New Roman"/>
          <w:bCs/>
          <w:iCs/>
          <w:sz w:val="32"/>
          <w:szCs w:val="32"/>
        </w:rPr>
        <w:t>«</w:t>
      </w:r>
      <w:r w:rsidRPr="00674801">
        <w:rPr>
          <w:rFonts w:ascii="Times New Roman" w:hAnsi="Times New Roman" w:cs="Times New Roman"/>
          <w:bCs/>
          <w:iCs/>
          <w:sz w:val="32"/>
          <w:szCs w:val="32"/>
          <w:lang w:val="en-US"/>
        </w:rPr>
        <w:t>C</w:t>
      </w:r>
      <w:r w:rsidRPr="00674801">
        <w:rPr>
          <w:rFonts w:ascii="Times New Roman" w:hAnsi="Times New Roman" w:cs="Times New Roman"/>
          <w:bCs/>
          <w:iCs/>
          <w:sz w:val="32"/>
          <w:szCs w:val="32"/>
        </w:rPr>
        <w:t>ОЛЬФЕДЖИО»</w:t>
      </w:r>
    </w:p>
    <w:p w14:paraId="43B48CA0" w14:textId="77777777" w:rsidR="001C2155" w:rsidRPr="001C2155" w:rsidRDefault="001C2155" w:rsidP="007F5BD8">
      <w:pPr>
        <w:spacing w:line="276" w:lineRule="auto"/>
        <w:ind w:right="-1"/>
        <w:rPr>
          <w:b/>
          <w:sz w:val="28"/>
          <w:szCs w:val="28"/>
        </w:rPr>
      </w:pPr>
    </w:p>
    <w:p w14:paraId="0083A5C7" w14:textId="77777777" w:rsidR="001C2155" w:rsidRPr="001C2155" w:rsidRDefault="001C2155" w:rsidP="007F5BD8">
      <w:pPr>
        <w:spacing w:line="276" w:lineRule="auto"/>
        <w:ind w:right="-1"/>
        <w:rPr>
          <w:b/>
          <w:sz w:val="28"/>
          <w:szCs w:val="28"/>
        </w:rPr>
      </w:pPr>
    </w:p>
    <w:p w14:paraId="557B79FD" w14:textId="77777777" w:rsidR="001C2155" w:rsidRPr="00C306BC" w:rsidRDefault="001C2155" w:rsidP="007F5BD8">
      <w:pPr>
        <w:spacing w:line="276" w:lineRule="auto"/>
        <w:ind w:right="-1"/>
        <w:jc w:val="center"/>
        <w:rPr>
          <w:sz w:val="28"/>
          <w:szCs w:val="28"/>
        </w:rPr>
      </w:pPr>
      <w:r w:rsidRPr="00C306BC">
        <w:rPr>
          <w:sz w:val="28"/>
          <w:szCs w:val="28"/>
        </w:rPr>
        <w:t>Срок  обучения</w:t>
      </w:r>
      <w:r w:rsidR="00C306BC" w:rsidRPr="00C306BC">
        <w:rPr>
          <w:sz w:val="28"/>
          <w:szCs w:val="28"/>
        </w:rPr>
        <w:t xml:space="preserve">: </w:t>
      </w:r>
      <w:r w:rsidR="00804815" w:rsidRPr="00C306BC">
        <w:rPr>
          <w:sz w:val="28"/>
          <w:szCs w:val="28"/>
        </w:rPr>
        <w:t>3 года, 2 года, 2 года</w:t>
      </w:r>
    </w:p>
    <w:p w14:paraId="7D03CFAD" w14:textId="77777777" w:rsidR="00674801" w:rsidRDefault="00674801" w:rsidP="007F5BD8">
      <w:pPr>
        <w:spacing w:line="276" w:lineRule="auto"/>
        <w:ind w:right="-1"/>
        <w:jc w:val="center"/>
        <w:rPr>
          <w:sz w:val="28"/>
          <w:szCs w:val="28"/>
        </w:rPr>
      </w:pPr>
    </w:p>
    <w:p w14:paraId="16431351" w14:textId="77777777" w:rsidR="00DF7FB9" w:rsidRPr="001C2155" w:rsidRDefault="00DF7FB9" w:rsidP="007F5BD8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Возраст детей 6 лет 6 месяцев – 1</w:t>
      </w:r>
      <w:r w:rsidR="0076647E">
        <w:rPr>
          <w:sz w:val="28"/>
          <w:szCs w:val="28"/>
        </w:rPr>
        <w:t>7</w:t>
      </w:r>
      <w:r>
        <w:rPr>
          <w:sz w:val="28"/>
          <w:szCs w:val="28"/>
        </w:rPr>
        <w:t xml:space="preserve"> лет</w:t>
      </w:r>
    </w:p>
    <w:p w14:paraId="2648BA75" w14:textId="77777777" w:rsidR="006B2E92" w:rsidRDefault="006B2E92" w:rsidP="007F5BD8">
      <w:pPr>
        <w:spacing w:line="276" w:lineRule="auto"/>
        <w:ind w:right="-1"/>
        <w:rPr>
          <w:sz w:val="28"/>
          <w:szCs w:val="28"/>
        </w:rPr>
      </w:pPr>
    </w:p>
    <w:p w14:paraId="4F25DE8A" w14:textId="77777777" w:rsidR="006B2E92" w:rsidRDefault="006B2E92" w:rsidP="007F5BD8">
      <w:pPr>
        <w:spacing w:line="276" w:lineRule="auto"/>
        <w:ind w:right="-1"/>
        <w:rPr>
          <w:sz w:val="28"/>
          <w:szCs w:val="28"/>
        </w:rPr>
      </w:pPr>
    </w:p>
    <w:p w14:paraId="7AD72B45" w14:textId="77777777" w:rsidR="001C2155" w:rsidRDefault="001C2155" w:rsidP="007F5BD8">
      <w:pPr>
        <w:spacing w:line="276" w:lineRule="auto"/>
        <w:ind w:right="-1"/>
        <w:rPr>
          <w:sz w:val="28"/>
          <w:szCs w:val="28"/>
        </w:rPr>
      </w:pPr>
      <w:r w:rsidRPr="001C2155">
        <w:rPr>
          <w:sz w:val="28"/>
          <w:szCs w:val="28"/>
        </w:rPr>
        <w:t xml:space="preserve">        </w:t>
      </w:r>
    </w:p>
    <w:p w14:paraId="2BA3FFC9" w14:textId="77777777" w:rsidR="00674801" w:rsidRDefault="00674801" w:rsidP="007F5BD8">
      <w:pPr>
        <w:spacing w:line="276" w:lineRule="auto"/>
        <w:ind w:right="-1"/>
        <w:rPr>
          <w:sz w:val="28"/>
          <w:szCs w:val="28"/>
        </w:rPr>
      </w:pPr>
    </w:p>
    <w:p w14:paraId="4D989677" w14:textId="77777777" w:rsidR="00674801" w:rsidRDefault="00674801" w:rsidP="007F5BD8">
      <w:pPr>
        <w:spacing w:line="276" w:lineRule="auto"/>
        <w:ind w:right="-1"/>
        <w:rPr>
          <w:sz w:val="28"/>
          <w:szCs w:val="28"/>
        </w:rPr>
      </w:pPr>
    </w:p>
    <w:p w14:paraId="71D121E7" w14:textId="77777777" w:rsidR="00674801" w:rsidRDefault="00674801" w:rsidP="007F5BD8">
      <w:pPr>
        <w:spacing w:line="276" w:lineRule="auto"/>
        <w:ind w:right="-1"/>
        <w:rPr>
          <w:sz w:val="28"/>
          <w:szCs w:val="28"/>
        </w:rPr>
      </w:pPr>
    </w:p>
    <w:p w14:paraId="7F0E907A" w14:textId="77777777" w:rsidR="00674801" w:rsidRPr="001C2155" w:rsidRDefault="00674801" w:rsidP="007F5BD8">
      <w:pPr>
        <w:spacing w:line="276" w:lineRule="auto"/>
        <w:ind w:right="-1"/>
        <w:rPr>
          <w:sz w:val="28"/>
          <w:szCs w:val="28"/>
        </w:rPr>
      </w:pPr>
    </w:p>
    <w:p w14:paraId="6CC9985F" w14:textId="77777777" w:rsidR="00674801" w:rsidRPr="001C2155" w:rsidRDefault="00674801" w:rsidP="00674801">
      <w:pPr>
        <w:spacing w:line="276" w:lineRule="auto"/>
        <w:ind w:right="-1"/>
        <w:jc w:val="center"/>
        <w:rPr>
          <w:sz w:val="28"/>
          <w:szCs w:val="28"/>
        </w:rPr>
      </w:pPr>
      <w:r w:rsidRPr="001C2155">
        <w:rPr>
          <w:sz w:val="28"/>
          <w:szCs w:val="28"/>
        </w:rPr>
        <w:t>Москва</w:t>
      </w:r>
    </w:p>
    <w:p w14:paraId="0CE75EB0" w14:textId="77777777" w:rsidR="001C2155" w:rsidRPr="00C306BC" w:rsidRDefault="00674801" w:rsidP="00674801">
      <w:pPr>
        <w:spacing w:line="276" w:lineRule="auto"/>
        <w:ind w:right="-1"/>
        <w:jc w:val="center"/>
        <w:rPr>
          <w:sz w:val="28"/>
          <w:szCs w:val="28"/>
        </w:rPr>
      </w:pPr>
      <w:r w:rsidRPr="00C306BC">
        <w:rPr>
          <w:sz w:val="28"/>
          <w:szCs w:val="28"/>
        </w:rPr>
        <w:t>20</w:t>
      </w:r>
      <w:r w:rsidR="00482C85">
        <w:rPr>
          <w:sz w:val="28"/>
          <w:szCs w:val="28"/>
        </w:rPr>
        <w:t>2</w:t>
      </w:r>
      <w:r w:rsidR="00A24CD7">
        <w:rPr>
          <w:sz w:val="28"/>
          <w:szCs w:val="28"/>
        </w:rPr>
        <w:t>1</w:t>
      </w:r>
    </w:p>
    <w:p w14:paraId="23284840" w14:textId="77777777" w:rsidR="00482C85" w:rsidRDefault="00482C85" w:rsidP="00482C85">
      <w:pPr>
        <w:jc w:val="both"/>
        <w:rPr>
          <w:sz w:val="28"/>
          <w:szCs w:val="28"/>
        </w:rPr>
      </w:pPr>
      <w:r w:rsidRPr="00DD68A1">
        <w:rPr>
          <w:sz w:val="28"/>
          <w:szCs w:val="28"/>
        </w:rPr>
        <w:lastRenderedPageBreak/>
        <w:t>Разработчик</w:t>
      </w:r>
      <w:r>
        <w:rPr>
          <w:sz w:val="28"/>
          <w:szCs w:val="28"/>
        </w:rPr>
        <w:t xml:space="preserve">и: </w:t>
      </w:r>
    </w:p>
    <w:p w14:paraId="5B688F92" w14:textId="77777777" w:rsidR="00482C85" w:rsidRDefault="00482C85" w:rsidP="00482C85">
      <w:pPr>
        <w:jc w:val="both"/>
        <w:rPr>
          <w:sz w:val="28"/>
          <w:szCs w:val="28"/>
        </w:rPr>
      </w:pPr>
      <w:r w:rsidRPr="008D11F6">
        <w:rPr>
          <w:b/>
          <w:sz w:val="28"/>
          <w:szCs w:val="28"/>
        </w:rPr>
        <w:t>Г.А.</w:t>
      </w:r>
      <w:r w:rsidRPr="00DD68A1">
        <w:rPr>
          <w:b/>
          <w:sz w:val="28"/>
          <w:szCs w:val="28"/>
        </w:rPr>
        <w:t>Жуковская</w:t>
      </w:r>
      <w:r>
        <w:rPr>
          <w:sz w:val="28"/>
          <w:szCs w:val="28"/>
        </w:rPr>
        <w:t xml:space="preserve">, </w:t>
      </w:r>
      <w:r w:rsidRPr="00CC3831">
        <w:rPr>
          <w:sz w:val="28"/>
          <w:szCs w:val="28"/>
        </w:rPr>
        <w:t xml:space="preserve">заведующая теоретическим отделом Детской музыкальной школы Академического музыкального колледжа </w:t>
      </w:r>
      <w:r>
        <w:rPr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CC3831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</w:t>
      </w:r>
      <w:r w:rsidRPr="00CC3831">
        <w:rPr>
          <w:sz w:val="28"/>
          <w:szCs w:val="28"/>
        </w:rPr>
        <w:t xml:space="preserve"> кандидат искусствоведения </w:t>
      </w:r>
    </w:p>
    <w:p w14:paraId="5558C973" w14:textId="77777777" w:rsidR="00482C85" w:rsidRDefault="00482C85" w:rsidP="00482C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Т.В.Казакова</w:t>
      </w:r>
      <w:r>
        <w:rPr>
          <w:sz w:val="28"/>
          <w:szCs w:val="28"/>
        </w:rPr>
        <w:t xml:space="preserve">, заместитель директора Академического музыкального колледжа </w:t>
      </w:r>
      <w:r>
        <w:rPr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>
        <w:rPr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</w:p>
    <w:p w14:paraId="4A3532D1" w14:textId="77777777" w:rsidR="00482C85" w:rsidRDefault="00482C85" w:rsidP="00482C85">
      <w:pPr>
        <w:jc w:val="both"/>
        <w:rPr>
          <w:sz w:val="28"/>
          <w:szCs w:val="28"/>
        </w:rPr>
      </w:pPr>
    </w:p>
    <w:p w14:paraId="75EB674C" w14:textId="77777777" w:rsidR="00482C85" w:rsidRPr="00616E8B" w:rsidRDefault="00482C85" w:rsidP="00482C8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Главный редактор: </w:t>
      </w:r>
      <w:proofErr w:type="spellStart"/>
      <w:r>
        <w:rPr>
          <w:rFonts w:ascii="Times New Roman" w:hAnsi="Times New Roman"/>
          <w:b/>
          <w:sz w:val="28"/>
          <w:szCs w:val="28"/>
        </w:rPr>
        <w:t>И.Е.</w:t>
      </w:r>
      <w:r w:rsidRPr="00616E8B">
        <w:rPr>
          <w:rFonts w:ascii="Times New Roman" w:hAnsi="Times New Roman"/>
          <w:b/>
          <w:sz w:val="28"/>
          <w:szCs w:val="28"/>
        </w:rPr>
        <w:t>Домогацкая</w:t>
      </w:r>
      <w:proofErr w:type="spellEnd"/>
      <w:r w:rsidRPr="00616E8B"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>
        <w:rPr>
          <w:rFonts w:ascii="Times New Roman" w:hAnsi="Times New Roman"/>
          <w:sz w:val="28"/>
          <w:szCs w:val="28"/>
        </w:rPr>
        <w:t>, кандидат педагогических наук</w:t>
      </w:r>
    </w:p>
    <w:p w14:paraId="62E6B39C" w14:textId="77777777" w:rsidR="00482C85" w:rsidRPr="00616E8B" w:rsidRDefault="00482C85" w:rsidP="00482C8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785622E" w14:textId="77777777" w:rsidR="00482C85" w:rsidRDefault="00482C85" w:rsidP="00482C8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Технический редактор: </w:t>
      </w:r>
      <w:proofErr w:type="spellStart"/>
      <w:r>
        <w:rPr>
          <w:rFonts w:ascii="Times New Roman" w:hAnsi="Times New Roman"/>
          <w:b/>
          <w:sz w:val="28"/>
          <w:szCs w:val="28"/>
        </w:rPr>
        <w:t>О.И.</w:t>
      </w:r>
      <w:r w:rsidRPr="00616E8B">
        <w:rPr>
          <w:rFonts w:ascii="Times New Roman" w:hAnsi="Times New Roman"/>
          <w:b/>
          <w:sz w:val="28"/>
          <w:szCs w:val="28"/>
        </w:rPr>
        <w:t>Кожурина</w:t>
      </w:r>
      <w:proofErr w:type="spellEnd"/>
      <w:r w:rsidRPr="00616E8B">
        <w:rPr>
          <w:rFonts w:ascii="Times New Roman" w:hAnsi="Times New Roman"/>
          <w:sz w:val="28"/>
          <w:szCs w:val="28"/>
        </w:rPr>
        <w:t>, преподаватель</w:t>
      </w:r>
      <w:r>
        <w:rPr>
          <w:rFonts w:ascii="Times New Roman" w:hAnsi="Times New Roman"/>
          <w:sz w:val="28"/>
          <w:szCs w:val="28"/>
        </w:rPr>
        <w:t xml:space="preserve"> Колледжа имени Гнесиных </w:t>
      </w:r>
      <w:r w:rsidRPr="00616E8B">
        <w:rPr>
          <w:rFonts w:ascii="Times New Roman" w:hAnsi="Times New Roman"/>
          <w:sz w:val="28"/>
          <w:szCs w:val="28"/>
        </w:rPr>
        <w:t>Российской академии музыки им</w:t>
      </w:r>
      <w:r>
        <w:rPr>
          <w:rFonts w:ascii="Times New Roman" w:hAnsi="Times New Roman"/>
          <w:sz w:val="28"/>
          <w:szCs w:val="28"/>
        </w:rPr>
        <w:t xml:space="preserve">ени Гнесиных </w:t>
      </w:r>
    </w:p>
    <w:p w14:paraId="631457E0" w14:textId="77777777" w:rsidR="00482C85" w:rsidRDefault="00482C85" w:rsidP="00482C85">
      <w:pPr>
        <w:jc w:val="both"/>
        <w:rPr>
          <w:sz w:val="28"/>
          <w:szCs w:val="28"/>
        </w:rPr>
      </w:pPr>
    </w:p>
    <w:p w14:paraId="1E7C0C10" w14:textId="77777777" w:rsidR="00482C85" w:rsidRDefault="00482C85" w:rsidP="00482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Рецензенты: </w:t>
      </w:r>
    </w:p>
    <w:p w14:paraId="17E77391" w14:textId="77777777" w:rsidR="00482C85" w:rsidRDefault="00482C85" w:rsidP="00482C85">
      <w:pPr>
        <w:jc w:val="both"/>
        <w:rPr>
          <w:sz w:val="28"/>
          <w:szCs w:val="28"/>
        </w:rPr>
      </w:pPr>
      <w:r w:rsidRPr="00DD68A1">
        <w:rPr>
          <w:b/>
          <w:sz w:val="28"/>
          <w:szCs w:val="28"/>
        </w:rPr>
        <w:t>В.А.Большакова</w:t>
      </w:r>
      <w:r w:rsidRPr="00EA3951">
        <w:rPr>
          <w:sz w:val="28"/>
          <w:szCs w:val="28"/>
        </w:rPr>
        <w:t>, п</w:t>
      </w:r>
      <w:r>
        <w:rPr>
          <w:sz w:val="28"/>
          <w:szCs w:val="28"/>
        </w:rPr>
        <w:t xml:space="preserve">реподаватель Академического музыкального колледжа </w:t>
      </w:r>
      <w:r>
        <w:rPr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</w:p>
    <w:p w14:paraId="25494C88" w14:textId="77777777" w:rsidR="00C306BC" w:rsidRDefault="00482C85" w:rsidP="00482C85">
      <w:pPr>
        <w:spacing w:line="276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Л.Н.</w:t>
      </w:r>
      <w:r w:rsidRPr="001E71DB">
        <w:rPr>
          <w:b/>
          <w:sz w:val="28"/>
          <w:szCs w:val="28"/>
        </w:rPr>
        <w:t>Лехина</w:t>
      </w:r>
      <w:r w:rsidRPr="001E71DB">
        <w:rPr>
          <w:sz w:val="28"/>
          <w:szCs w:val="28"/>
        </w:rPr>
        <w:t xml:space="preserve">, преподаватель Детской школы искусств имени </w:t>
      </w:r>
      <w:proofErr w:type="spellStart"/>
      <w:r w:rsidRPr="001E71DB">
        <w:rPr>
          <w:sz w:val="28"/>
          <w:szCs w:val="28"/>
        </w:rPr>
        <w:t>М.А.Балакирева</w:t>
      </w:r>
      <w:proofErr w:type="spellEnd"/>
      <w:r>
        <w:rPr>
          <w:sz w:val="28"/>
          <w:szCs w:val="28"/>
        </w:rPr>
        <w:t xml:space="preserve"> города Москвы</w:t>
      </w:r>
      <w:r w:rsidRPr="001E71DB">
        <w:rPr>
          <w:sz w:val="28"/>
          <w:szCs w:val="28"/>
        </w:rPr>
        <w:t>, кандидат педагогических наук</w:t>
      </w:r>
    </w:p>
    <w:p w14:paraId="0809C27E" w14:textId="77777777" w:rsidR="00482C85" w:rsidRDefault="00482C85" w:rsidP="007F5BD8">
      <w:pPr>
        <w:spacing w:line="276" w:lineRule="auto"/>
        <w:ind w:right="-1"/>
        <w:rPr>
          <w:sz w:val="28"/>
          <w:szCs w:val="28"/>
        </w:rPr>
      </w:pPr>
    </w:p>
    <w:p w14:paraId="79772161" w14:textId="77777777" w:rsidR="001C2155" w:rsidRPr="001C2155" w:rsidRDefault="001C2155" w:rsidP="007F5BD8">
      <w:pPr>
        <w:spacing w:line="276" w:lineRule="auto"/>
        <w:ind w:right="-1"/>
        <w:rPr>
          <w:sz w:val="28"/>
          <w:szCs w:val="28"/>
        </w:rPr>
      </w:pPr>
      <w:r w:rsidRPr="001C2155">
        <w:rPr>
          <w:sz w:val="28"/>
          <w:szCs w:val="28"/>
        </w:rPr>
        <w:t xml:space="preserve">Разработчик:  </w:t>
      </w:r>
    </w:p>
    <w:p w14:paraId="6A487C9F" w14:textId="77777777" w:rsidR="001C2155" w:rsidRPr="004962B4" w:rsidRDefault="001C2155" w:rsidP="007F5BD8">
      <w:pPr>
        <w:pStyle w:val="a6"/>
        <w:ind w:right="-1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4962B4">
        <w:rPr>
          <w:rFonts w:ascii="Times New Roman" w:hAnsi="Times New Roman" w:cs="Times New Roman"/>
          <w:sz w:val="28"/>
          <w:szCs w:val="28"/>
        </w:rPr>
        <w:t>М.В.Бучева</w:t>
      </w:r>
      <w:proofErr w:type="spellEnd"/>
      <w:r w:rsidRPr="004962B4">
        <w:rPr>
          <w:rFonts w:ascii="Times New Roman" w:hAnsi="Times New Roman" w:cs="Times New Roman"/>
          <w:sz w:val="28"/>
          <w:szCs w:val="28"/>
        </w:rPr>
        <w:t xml:space="preserve">  -  преподаватель ГБУДО г. Москвы ДШИ "Юность"</w:t>
      </w:r>
    </w:p>
    <w:p w14:paraId="79E1DFA9" w14:textId="77777777" w:rsidR="001C2155" w:rsidRPr="001C2155" w:rsidRDefault="001C2155" w:rsidP="007F5BD8">
      <w:pPr>
        <w:spacing w:line="276" w:lineRule="auto"/>
        <w:ind w:right="-1"/>
        <w:rPr>
          <w:bCs/>
          <w:sz w:val="28"/>
          <w:szCs w:val="28"/>
        </w:rPr>
      </w:pPr>
      <w:r w:rsidRPr="001C2155">
        <w:rPr>
          <w:bCs/>
          <w:sz w:val="28"/>
          <w:szCs w:val="28"/>
        </w:rPr>
        <w:t xml:space="preserve"> </w:t>
      </w:r>
    </w:p>
    <w:p w14:paraId="694E58EB" w14:textId="77777777" w:rsidR="001C2155" w:rsidRPr="001C2155" w:rsidRDefault="001C2155" w:rsidP="007F5BD8">
      <w:pPr>
        <w:spacing w:line="276" w:lineRule="auto"/>
        <w:ind w:right="-1"/>
        <w:rPr>
          <w:sz w:val="28"/>
          <w:szCs w:val="28"/>
        </w:rPr>
      </w:pPr>
      <w:r w:rsidRPr="001C2155">
        <w:rPr>
          <w:sz w:val="28"/>
          <w:szCs w:val="28"/>
        </w:rPr>
        <w:t xml:space="preserve">                           </w:t>
      </w:r>
    </w:p>
    <w:p w14:paraId="7DB61964" w14:textId="77777777" w:rsidR="001C2155" w:rsidRPr="001C2155" w:rsidRDefault="001C2155" w:rsidP="007F5BD8">
      <w:pPr>
        <w:spacing w:line="276" w:lineRule="auto"/>
        <w:ind w:right="-1"/>
        <w:rPr>
          <w:sz w:val="28"/>
          <w:szCs w:val="28"/>
        </w:rPr>
      </w:pPr>
    </w:p>
    <w:p w14:paraId="4DF9125B" w14:textId="77777777" w:rsidR="001C2155" w:rsidRPr="001C2155" w:rsidRDefault="001C2155" w:rsidP="007F5BD8">
      <w:pPr>
        <w:spacing w:line="276" w:lineRule="auto"/>
        <w:ind w:right="-1"/>
        <w:rPr>
          <w:sz w:val="28"/>
          <w:szCs w:val="28"/>
        </w:rPr>
      </w:pPr>
    </w:p>
    <w:p w14:paraId="6741FECE" w14:textId="77777777" w:rsidR="001C2155" w:rsidRPr="001C2155" w:rsidRDefault="001C2155" w:rsidP="007F5BD8">
      <w:pPr>
        <w:spacing w:line="276" w:lineRule="auto"/>
        <w:ind w:right="-1"/>
        <w:jc w:val="center"/>
        <w:rPr>
          <w:sz w:val="28"/>
          <w:szCs w:val="28"/>
        </w:rPr>
      </w:pPr>
    </w:p>
    <w:p w14:paraId="69D90531" w14:textId="77777777" w:rsidR="004962B4" w:rsidRDefault="004962B4" w:rsidP="007F5BD8">
      <w:pPr>
        <w:pStyle w:val="a4"/>
        <w:spacing w:after="100"/>
        <w:ind w:right="-1"/>
        <w:rPr>
          <w:rFonts w:ascii="Times New Roman" w:hAnsi="Times New Roman"/>
          <w:sz w:val="28"/>
          <w:szCs w:val="28"/>
        </w:rPr>
        <w:sectPr w:rsidR="004962B4" w:rsidSect="00AB2091">
          <w:type w:val="continuous"/>
          <w:pgSz w:w="11907" w:h="16839" w:code="9"/>
          <w:pgMar w:top="1134" w:right="708" w:bottom="1134" w:left="1560" w:header="720" w:footer="720" w:gutter="0"/>
          <w:cols w:space="720"/>
          <w:noEndnote/>
          <w:docGrid w:linePitch="299"/>
        </w:sectPr>
      </w:pPr>
    </w:p>
    <w:p w14:paraId="45A91945" w14:textId="77777777" w:rsidR="006B2E92" w:rsidRDefault="006B2E92" w:rsidP="007F5BD8">
      <w:pPr>
        <w:spacing w:line="276" w:lineRule="auto"/>
        <w:ind w:right="-1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«Научитесь петь вверх чисто тон, тон,</w:t>
      </w:r>
      <w:r>
        <w:rPr>
          <w:i/>
          <w:sz w:val="28"/>
          <w:szCs w:val="28"/>
        </w:rPr>
        <w:tab/>
        <w:t>полутон!</w:t>
      </w:r>
    </w:p>
    <w:p w14:paraId="033B3833" w14:textId="77777777" w:rsidR="006B2E92" w:rsidRDefault="006B2E92" w:rsidP="007F5BD8">
      <w:pPr>
        <w:spacing w:line="276" w:lineRule="auto"/>
        <w:ind w:left="360" w:right="-1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&lt;…&gt; Всё дело – в секунде, терции, кварте. Это</w:t>
      </w:r>
    </w:p>
    <w:p w14:paraId="11E79E9F" w14:textId="77777777" w:rsidR="006B2E92" w:rsidRDefault="006B2E92" w:rsidP="007F5BD8">
      <w:pPr>
        <w:spacing w:line="276" w:lineRule="auto"/>
        <w:ind w:left="360" w:right="-1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нужно петь чисто, тогда всё будет чисто!»</w:t>
      </w:r>
    </w:p>
    <w:p w14:paraId="7DBD060A" w14:textId="77777777" w:rsidR="006B2E92" w:rsidRDefault="006B2E92" w:rsidP="007F5BD8">
      <w:pPr>
        <w:spacing w:line="276" w:lineRule="auto"/>
        <w:ind w:left="360" w:right="-1"/>
        <w:jc w:val="right"/>
        <w:rPr>
          <w:i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Н.М.Данилин</w:t>
      </w:r>
      <w:r>
        <w:rPr>
          <w:rStyle w:val="af3"/>
          <w:i/>
          <w:sz w:val="28"/>
          <w:szCs w:val="28"/>
        </w:rPr>
        <w:footnoteReference w:id="1"/>
      </w:r>
    </w:p>
    <w:p w14:paraId="579D9B07" w14:textId="77777777" w:rsidR="006B2E92" w:rsidRDefault="006B2E92" w:rsidP="007F5BD8">
      <w:pPr>
        <w:spacing w:line="276" w:lineRule="auto"/>
        <w:ind w:right="-1"/>
        <w:jc w:val="center"/>
        <w:rPr>
          <w:b/>
          <w:sz w:val="28"/>
          <w:szCs w:val="28"/>
        </w:rPr>
      </w:pPr>
    </w:p>
    <w:p w14:paraId="54513CE0" w14:textId="77777777" w:rsidR="00851A2E" w:rsidRDefault="00851A2E" w:rsidP="00081EE9">
      <w:pPr>
        <w:spacing w:line="276" w:lineRule="auto"/>
        <w:ind w:right="-1"/>
        <w:jc w:val="center"/>
        <w:rPr>
          <w:b/>
          <w:sz w:val="28"/>
          <w:szCs w:val="28"/>
        </w:rPr>
      </w:pPr>
    </w:p>
    <w:p w14:paraId="4B993557" w14:textId="77777777" w:rsidR="003D4AE6" w:rsidRPr="009F2246" w:rsidRDefault="003D4AE6" w:rsidP="007F5BD8">
      <w:pPr>
        <w:spacing w:line="276" w:lineRule="auto"/>
        <w:ind w:right="-1"/>
        <w:jc w:val="center"/>
        <w:rPr>
          <w:b/>
          <w:sz w:val="28"/>
          <w:szCs w:val="28"/>
        </w:rPr>
      </w:pPr>
      <w:r w:rsidRPr="009F2246">
        <w:rPr>
          <w:b/>
          <w:sz w:val="28"/>
          <w:szCs w:val="28"/>
          <w:lang w:val="en-US"/>
        </w:rPr>
        <w:t>I</w:t>
      </w:r>
      <w:r w:rsidRPr="009F2246">
        <w:rPr>
          <w:b/>
          <w:sz w:val="28"/>
          <w:szCs w:val="28"/>
        </w:rPr>
        <w:t xml:space="preserve">. </w:t>
      </w:r>
      <w:r w:rsidRPr="009F2246">
        <w:rPr>
          <w:b/>
          <w:sz w:val="28"/>
          <w:szCs w:val="28"/>
        </w:rPr>
        <w:tab/>
        <w:t>Пояснительная записка</w:t>
      </w:r>
    </w:p>
    <w:p w14:paraId="4FA02DE3" w14:textId="77777777" w:rsidR="006B2E92" w:rsidRDefault="006B2E92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детей к классической музыке, особенно в настоящее время – одна из актуальных задач, которые стоят перед музыкальными учреждениями дополнительного образования. В современном мире, в условиях крайне низкого уровня культуры  практически у всех слоёв общества, учреждения дополнительного образования призваны восполнить этот вакуум, воспитывая творчески мыслящих, культурных граждан общества.</w:t>
      </w:r>
    </w:p>
    <w:p w14:paraId="4F0D2ACA" w14:textId="77777777" w:rsidR="006B2E92" w:rsidRDefault="006B2E92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Роль музыкального искусства в этом процессе воспитания личности чрезвычайно важна. Владение музыкальными навыками приносит ребёнку эстетическое удовлетворение, способствует развитию мышления, памяти, творческой активности, эмоциональной отзывчивости. На формирование этих качеств личности обращается особое внимание в настоящей  программе.</w:t>
      </w:r>
    </w:p>
    <w:p w14:paraId="472F729B" w14:textId="77777777" w:rsidR="00920481" w:rsidRPr="00920481" w:rsidRDefault="00727F28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учебного предмета </w:t>
      </w:r>
      <w:r w:rsidRPr="009F2246">
        <w:rPr>
          <w:sz w:val="28"/>
          <w:szCs w:val="28"/>
        </w:rPr>
        <w:t xml:space="preserve">«Сольфеджио»  </w:t>
      </w:r>
      <w:r>
        <w:rPr>
          <w:sz w:val="28"/>
          <w:szCs w:val="28"/>
        </w:rPr>
        <w:t>составлена  с  учетом  рекомендаций по разработке программ учебных предметов дополнительных общеобразовательных общеразвивающих   программ</w:t>
      </w:r>
      <w:r w:rsidRPr="009F2246">
        <w:rPr>
          <w:sz w:val="28"/>
          <w:szCs w:val="28"/>
        </w:rPr>
        <w:t xml:space="preserve">  в  области  </w:t>
      </w:r>
      <w:r>
        <w:rPr>
          <w:sz w:val="28"/>
          <w:szCs w:val="28"/>
        </w:rPr>
        <w:t>музыкального</w:t>
      </w:r>
      <w:r w:rsidR="0028614F">
        <w:rPr>
          <w:sz w:val="28"/>
          <w:szCs w:val="28"/>
        </w:rPr>
        <w:t xml:space="preserve">  искусства</w:t>
      </w:r>
      <w:r>
        <w:rPr>
          <w:sz w:val="28"/>
          <w:szCs w:val="28"/>
        </w:rPr>
        <w:t xml:space="preserve">. </w:t>
      </w:r>
      <w:r w:rsidR="00920481" w:rsidRPr="00920481">
        <w:rPr>
          <w:sz w:val="28"/>
          <w:szCs w:val="28"/>
        </w:rPr>
        <w:t xml:space="preserve">Данная программа имеет </w:t>
      </w:r>
      <w:r w:rsidR="00920481" w:rsidRPr="00920481">
        <w:rPr>
          <w:color w:val="000000"/>
          <w:sz w:val="28"/>
          <w:szCs w:val="28"/>
        </w:rPr>
        <w:t>художественную</w:t>
      </w:r>
      <w:r w:rsidR="00920481" w:rsidRPr="00920481">
        <w:rPr>
          <w:sz w:val="28"/>
          <w:szCs w:val="28"/>
        </w:rPr>
        <w:t xml:space="preserve"> направленность. </w:t>
      </w:r>
    </w:p>
    <w:p w14:paraId="024C7B61" w14:textId="77777777" w:rsidR="002429E4" w:rsidRDefault="002429E4" w:rsidP="007F5BD8">
      <w:pPr>
        <w:spacing w:line="276" w:lineRule="auto"/>
        <w:ind w:right="-1" w:firstLine="708"/>
        <w:jc w:val="center"/>
        <w:rPr>
          <w:b/>
          <w:i/>
          <w:sz w:val="28"/>
          <w:szCs w:val="28"/>
        </w:rPr>
      </w:pPr>
    </w:p>
    <w:p w14:paraId="4B25EE43" w14:textId="77777777" w:rsidR="001C2155" w:rsidRPr="00DA15E2" w:rsidRDefault="001C2155" w:rsidP="007F5BD8">
      <w:pPr>
        <w:spacing w:line="276" w:lineRule="auto"/>
        <w:ind w:right="-1" w:firstLine="708"/>
        <w:jc w:val="center"/>
        <w:rPr>
          <w:b/>
          <w:i/>
          <w:sz w:val="28"/>
          <w:szCs w:val="28"/>
        </w:rPr>
      </w:pPr>
      <w:r w:rsidRPr="00DA15E2">
        <w:rPr>
          <w:b/>
          <w:i/>
          <w:sz w:val="28"/>
          <w:szCs w:val="28"/>
        </w:rPr>
        <w:t>Актуальность программы</w:t>
      </w:r>
    </w:p>
    <w:p w14:paraId="093258C3" w14:textId="77777777" w:rsidR="003D4AE6" w:rsidRDefault="003D4AE6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Сольфеджио является обязательным учебным предметом в детских школах искусств, реализующих </w:t>
      </w:r>
      <w:r w:rsidR="007C39F8">
        <w:rPr>
          <w:sz w:val="28"/>
          <w:szCs w:val="28"/>
        </w:rPr>
        <w:t xml:space="preserve">общеразвивающие </w:t>
      </w:r>
      <w:r w:rsidRPr="0011286F">
        <w:rPr>
          <w:sz w:val="28"/>
          <w:szCs w:val="28"/>
        </w:rPr>
        <w:t>программы.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</w:t>
      </w:r>
      <w:r w:rsidR="00F17F27">
        <w:rPr>
          <w:sz w:val="28"/>
          <w:szCs w:val="28"/>
        </w:rPr>
        <w:t xml:space="preserve">, </w:t>
      </w:r>
      <w:r w:rsidR="00F17F27" w:rsidRPr="0011286F">
        <w:rPr>
          <w:sz w:val="28"/>
          <w:szCs w:val="28"/>
        </w:rPr>
        <w:t>способствуют расширению музыкального кругозора</w:t>
      </w:r>
      <w:r w:rsidRPr="0011286F">
        <w:rPr>
          <w:sz w:val="28"/>
          <w:szCs w:val="28"/>
        </w:rPr>
        <w:t>. Полученные на уроках сольфеджио знания и формируемые умения и навыки помога</w:t>
      </w:r>
      <w:r w:rsidR="0060593E">
        <w:rPr>
          <w:sz w:val="28"/>
          <w:szCs w:val="28"/>
        </w:rPr>
        <w:t>ют</w:t>
      </w:r>
      <w:r w:rsidRPr="0011286F">
        <w:rPr>
          <w:sz w:val="28"/>
          <w:szCs w:val="28"/>
        </w:rPr>
        <w:t xml:space="preserve"> ученикам в их занятиях на инструменте</w:t>
      </w:r>
      <w:r w:rsidR="007C39F8">
        <w:rPr>
          <w:sz w:val="28"/>
          <w:szCs w:val="28"/>
        </w:rPr>
        <w:t xml:space="preserve"> и</w:t>
      </w:r>
      <w:r w:rsidRPr="0011286F">
        <w:rPr>
          <w:sz w:val="28"/>
          <w:szCs w:val="28"/>
        </w:rPr>
        <w:t xml:space="preserve"> в изучении других учебных предметов дополнительных </w:t>
      </w:r>
      <w:r w:rsidR="007C39F8">
        <w:rPr>
          <w:sz w:val="28"/>
          <w:szCs w:val="28"/>
        </w:rPr>
        <w:t xml:space="preserve">общеразвивающих </w:t>
      </w:r>
      <w:r w:rsidRPr="0011286F">
        <w:rPr>
          <w:sz w:val="28"/>
          <w:szCs w:val="28"/>
        </w:rPr>
        <w:t>общеобразовательных программ в области искусств.</w:t>
      </w:r>
      <w:r w:rsidR="006B2E92">
        <w:rPr>
          <w:sz w:val="28"/>
          <w:szCs w:val="28"/>
        </w:rPr>
        <w:t xml:space="preserve"> В данной общеобразовательной программе найдено продуманное решение важной для любого начинающего (и не только начинающего) музыканта задачи: свободного и осмысленного </w:t>
      </w:r>
      <w:r w:rsidR="006B2E92">
        <w:rPr>
          <w:i/>
          <w:sz w:val="28"/>
          <w:szCs w:val="28"/>
        </w:rPr>
        <w:t>чистого</w:t>
      </w:r>
      <w:r w:rsidR="006B2E92">
        <w:rPr>
          <w:sz w:val="28"/>
          <w:szCs w:val="28"/>
        </w:rPr>
        <w:t xml:space="preserve"> интонирования музыки (соло, в ансамбле и в хоре).</w:t>
      </w:r>
    </w:p>
    <w:p w14:paraId="6B83E1D7" w14:textId="77777777" w:rsidR="001C2155" w:rsidRDefault="001C2155" w:rsidP="007F5BD8">
      <w:pPr>
        <w:spacing w:line="276" w:lineRule="auto"/>
        <w:ind w:right="-1" w:firstLine="708"/>
        <w:jc w:val="center"/>
        <w:rPr>
          <w:b/>
          <w:i/>
          <w:sz w:val="28"/>
          <w:szCs w:val="28"/>
        </w:rPr>
      </w:pPr>
      <w:r w:rsidRPr="00DA15E2">
        <w:rPr>
          <w:b/>
          <w:i/>
          <w:sz w:val="28"/>
          <w:szCs w:val="28"/>
        </w:rPr>
        <w:t>Новизна программы</w:t>
      </w:r>
    </w:p>
    <w:p w14:paraId="3D7BED5E" w14:textId="77777777" w:rsidR="001C2155" w:rsidRDefault="001C2155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Новизна программы заключается в первую очередь в методической разработке материала. Методическую основу данной программы составляют методические рекомендации Е.Д. Ромодановской – преподавателя Московского хорового училища им. А.В.Свешникова, преподавателя и  методиста ДШИ «Юность». </w:t>
      </w:r>
    </w:p>
    <w:p w14:paraId="564DF727" w14:textId="77777777" w:rsidR="002429E4" w:rsidRDefault="002429E4" w:rsidP="007F5BD8">
      <w:pPr>
        <w:spacing w:line="276" w:lineRule="auto"/>
        <w:ind w:right="-1" w:firstLine="708"/>
        <w:jc w:val="center"/>
        <w:rPr>
          <w:b/>
          <w:i/>
          <w:sz w:val="28"/>
          <w:szCs w:val="28"/>
        </w:rPr>
      </w:pPr>
    </w:p>
    <w:p w14:paraId="080F825E" w14:textId="77777777" w:rsidR="001C2155" w:rsidRDefault="001C2155" w:rsidP="007F5BD8">
      <w:pPr>
        <w:spacing w:line="276" w:lineRule="auto"/>
        <w:ind w:right="-1" w:firstLine="708"/>
        <w:jc w:val="center"/>
        <w:rPr>
          <w:b/>
          <w:i/>
          <w:sz w:val="28"/>
          <w:szCs w:val="28"/>
        </w:rPr>
      </w:pPr>
      <w:r w:rsidRPr="00DA15E2">
        <w:rPr>
          <w:b/>
          <w:i/>
          <w:sz w:val="28"/>
          <w:szCs w:val="28"/>
        </w:rPr>
        <w:t>Педагогическая целесообразность программы</w:t>
      </w:r>
    </w:p>
    <w:p w14:paraId="5608F28A" w14:textId="77777777" w:rsidR="001C2155" w:rsidRDefault="001C2155" w:rsidP="007F5BD8">
      <w:pPr>
        <w:pStyle w:val="a3"/>
        <w:numPr>
          <w:ilvl w:val="0"/>
          <w:numId w:val="14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593E">
        <w:rPr>
          <w:rFonts w:ascii="Times New Roman" w:hAnsi="Times New Roman"/>
          <w:sz w:val="28"/>
          <w:szCs w:val="28"/>
        </w:rPr>
        <w:t>личносто</w:t>
      </w:r>
      <w:proofErr w:type="spellEnd"/>
      <w:r w:rsidRPr="0060593E">
        <w:rPr>
          <w:rFonts w:ascii="Times New Roman" w:hAnsi="Times New Roman"/>
          <w:sz w:val="28"/>
          <w:szCs w:val="28"/>
        </w:rPr>
        <w:t>-деятельностный</w:t>
      </w:r>
      <w:r w:rsidRPr="0060593E">
        <w:rPr>
          <w:rFonts w:ascii="Times New Roman" w:hAnsi="Times New Roman"/>
          <w:sz w:val="28"/>
          <w:szCs w:val="28"/>
        </w:rPr>
        <w:tab/>
        <w:t>характер</w:t>
      </w:r>
      <w:r w:rsidR="00AB2091">
        <w:rPr>
          <w:rFonts w:ascii="Times New Roman" w:hAnsi="Times New Roman"/>
          <w:sz w:val="28"/>
          <w:szCs w:val="28"/>
        </w:rPr>
        <w:t xml:space="preserve"> </w:t>
      </w:r>
      <w:r w:rsidRPr="0060593E">
        <w:rPr>
          <w:rFonts w:ascii="Times New Roman" w:hAnsi="Times New Roman"/>
          <w:sz w:val="28"/>
          <w:szCs w:val="28"/>
        </w:rPr>
        <w:t>обучения, способствующий развитию у детей стремления к познанию и творчеству, самореализации и самоопределению;</w:t>
      </w:r>
    </w:p>
    <w:p w14:paraId="304D8049" w14:textId="77777777" w:rsidR="0060593E" w:rsidRDefault="0060593E" w:rsidP="007F5BD8">
      <w:pPr>
        <w:pStyle w:val="a3"/>
        <w:numPr>
          <w:ilvl w:val="0"/>
          <w:numId w:val="14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детьми профессиональных знаний, умений, навыков и способов применения полученных навыков в занятиях по другим предметам в области музыкального искусства;</w:t>
      </w:r>
    </w:p>
    <w:p w14:paraId="283F366E" w14:textId="77777777" w:rsidR="0060593E" w:rsidRPr="0060593E" w:rsidRDefault="0060593E" w:rsidP="007F5BD8">
      <w:pPr>
        <w:pStyle w:val="a3"/>
        <w:numPr>
          <w:ilvl w:val="0"/>
          <w:numId w:val="14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0593E">
        <w:rPr>
          <w:rFonts w:ascii="Times New Roman" w:hAnsi="Times New Roman"/>
          <w:sz w:val="28"/>
          <w:szCs w:val="28"/>
        </w:rPr>
        <w:t>освоени</w:t>
      </w:r>
      <w:r>
        <w:rPr>
          <w:rFonts w:ascii="Times New Roman" w:hAnsi="Times New Roman"/>
          <w:sz w:val="28"/>
          <w:szCs w:val="28"/>
        </w:rPr>
        <w:t>е</w:t>
      </w:r>
      <w:r w:rsidRPr="0060593E">
        <w:rPr>
          <w:rFonts w:ascii="Times New Roman" w:hAnsi="Times New Roman"/>
          <w:sz w:val="28"/>
          <w:szCs w:val="28"/>
        </w:rPr>
        <w:t xml:space="preserve"> детьми духовных и культурных ценностей, воспитания уважения к истории и культуре своего и других народов;</w:t>
      </w:r>
    </w:p>
    <w:p w14:paraId="1C17DF7F" w14:textId="77777777" w:rsidR="0060593E" w:rsidRDefault="0060593E" w:rsidP="007F5BD8">
      <w:pPr>
        <w:pStyle w:val="a3"/>
        <w:numPr>
          <w:ilvl w:val="0"/>
          <w:numId w:val="14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</w:t>
      </w:r>
      <w:r w:rsidRPr="0060593E">
        <w:rPr>
          <w:rFonts w:ascii="Times New Roman" w:hAnsi="Times New Roman"/>
          <w:sz w:val="28"/>
          <w:szCs w:val="28"/>
        </w:rPr>
        <w:t>условий для развития у детей коммуникативных навыков, чувства ответственности за коллективный результат, облегчение процесса адаптации ребёнка в обществе</w:t>
      </w:r>
      <w:r>
        <w:rPr>
          <w:rFonts w:ascii="Times New Roman" w:hAnsi="Times New Roman"/>
          <w:sz w:val="28"/>
          <w:szCs w:val="28"/>
        </w:rPr>
        <w:t>.</w:t>
      </w:r>
    </w:p>
    <w:p w14:paraId="5AE5D431" w14:textId="77777777" w:rsidR="00920481" w:rsidRPr="00931CA1" w:rsidRDefault="00920481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 w:rsidRPr="00931CA1">
        <w:rPr>
          <w:b/>
          <w:i/>
          <w:sz w:val="28"/>
          <w:szCs w:val="28"/>
        </w:rPr>
        <w:t xml:space="preserve"> и задачи предмета «Сольфеджио»</w:t>
      </w:r>
    </w:p>
    <w:p w14:paraId="3E0A3976" w14:textId="77777777" w:rsidR="00920481" w:rsidRPr="006B5898" w:rsidRDefault="00920481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 w:rsidRPr="006B5898">
        <w:rPr>
          <w:b/>
          <w:i/>
          <w:sz w:val="28"/>
          <w:szCs w:val="28"/>
        </w:rPr>
        <w:t>Цель:</w:t>
      </w:r>
      <w:r>
        <w:rPr>
          <w:b/>
          <w:i/>
          <w:sz w:val="28"/>
          <w:szCs w:val="28"/>
        </w:rPr>
        <w:t xml:space="preserve"> </w:t>
      </w:r>
      <w:r w:rsidRPr="0011286F">
        <w:rPr>
          <w:sz w:val="28"/>
          <w:szCs w:val="28"/>
        </w:rPr>
        <w:t>развитие музыкально-творческих способностей учащ</w:t>
      </w:r>
      <w:r>
        <w:rPr>
          <w:sz w:val="28"/>
          <w:szCs w:val="28"/>
        </w:rPr>
        <w:t>их</w:t>
      </w:r>
      <w:r w:rsidRPr="0011286F">
        <w:rPr>
          <w:sz w:val="28"/>
          <w:szCs w:val="28"/>
        </w:rPr>
        <w:t>ся на основе приобретенных им</w:t>
      </w:r>
      <w:r>
        <w:rPr>
          <w:sz w:val="28"/>
          <w:szCs w:val="28"/>
        </w:rPr>
        <w:t>и</w:t>
      </w:r>
      <w:r w:rsidRPr="0011286F">
        <w:rPr>
          <w:sz w:val="28"/>
          <w:szCs w:val="28"/>
        </w:rPr>
        <w:t xml:space="preserve"> знаний, умений, навыков</w:t>
      </w:r>
      <w:r>
        <w:rPr>
          <w:sz w:val="28"/>
          <w:szCs w:val="28"/>
        </w:rPr>
        <w:t xml:space="preserve"> в области сольфеджио</w:t>
      </w:r>
      <w:r w:rsidRPr="006B5898">
        <w:rPr>
          <w:sz w:val="28"/>
          <w:szCs w:val="28"/>
        </w:rPr>
        <w:t>.</w:t>
      </w:r>
    </w:p>
    <w:p w14:paraId="294B3FA8" w14:textId="77777777" w:rsidR="00920481" w:rsidRPr="0011286F" w:rsidRDefault="00920481" w:rsidP="007F5BD8">
      <w:pPr>
        <w:spacing w:line="276" w:lineRule="auto"/>
        <w:ind w:right="-1" w:firstLine="708"/>
        <w:jc w:val="both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 xml:space="preserve">Задачи: </w:t>
      </w:r>
    </w:p>
    <w:p w14:paraId="46D5D710" w14:textId="77777777" w:rsidR="00920481" w:rsidRDefault="00920481" w:rsidP="007F5BD8">
      <w:pPr>
        <w:pStyle w:val="2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формирование комплекса знаний, умений и навыков, </w:t>
      </w:r>
      <w:r>
        <w:rPr>
          <w:rFonts w:ascii="Times New Roman" w:hAnsi="Times New Roman"/>
          <w:sz w:val="28"/>
          <w:szCs w:val="28"/>
        </w:rPr>
        <w:t>направленного на развитие</w:t>
      </w:r>
      <w:r w:rsidRPr="0011286F">
        <w:rPr>
          <w:rFonts w:ascii="Times New Roman" w:hAnsi="Times New Roman"/>
          <w:sz w:val="28"/>
          <w:szCs w:val="28"/>
        </w:rPr>
        <w:t xml:space="preserve"> у обучающегося музыкального слуха и памяти, чувства метроритма, музыкального восприятия и мышления, </w:t>
      </w:r>
      <w:r>
        <w:rPr>
          <w:rFonts w:ascii="Times New Roman" w:hAnsi="Times New Roman"/>
          <w:sz w:val="28"/>
          <w:szCs w:val="28"/>
        </w:rPr>
        <w:t xml:space="preserve">художественного вкуса, </w:t>
      </w:r>
      <w:r w:rsidRPr="0011286F">
        <w:rPr>
          <w:rFonts w:ascii="Times New Roman" w:hAnsi="Times New Roman"/>
          <w:sz w:val="28"/>
          <w:szCs w:val="28"/>
        </w:rPr>
        <w:t>владение профессиональной музыкальной терминологией;</w:t>
      </w:r>
    </w:p>
    <w:p w14:paraId="14A86226" w14:textId="77777777" w:rsidR="00920481" w:rsidRDefault="00920481" w:rsidP="007F5BD8">
      <w:pPr>
        <w:pStyle w:val="2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</w:t>
      </w:r>
      <w:r w:rsidRPr="00F17F27">
        <w:rPr>
          <w:rFonts w:ascii="Times New Roman" w:hAnsi="Times New Roman"/>
          <w:sz w:val="28"/>
          <w:szCs w:val="28"/>
        </w:rPr>
        <w:t xml:space="preserve"> </w:t>
      </w:r>
      <w:r w:rsidRPr="00DE05AE">
        <w:rPr>
          <w:rFonts w:ascii="Times New Roman" w:hAnsi="Times New Roman"/>
          <w:sz w:val="28"/>
          <w:szCs w:val="28"/>
        </w:rPr>
        <w:t>навыков</w:t>
      </w:r>
      <w:r w:rsidRPr="00F17F27">
        <w:rPr>
          <w:rFonts w:ascii="Times New Roman" w:hAnsi="Times New Roman"/>
          <w:sz w:val="28"/>
          <w:szCs w:val="28"/>
        </w:rPr>
        <w:t xml:space="preserve"> </w:t>
      </w:r>
      <w:r w:rsidRPr="00DE05AE">
        <w:rPr>
          <w:rFonts w:ascii="Times New Roman" w:hAnsi="Times New Roman"/>
          <w:sz w:val="28"/>
          <w:szCs w:val="28"/>
        </w:rPr>
        <w:t>самостоятельной работы</w:t>
      </w:r>
      <w:r w:rsidRPr="00F17F27">
        <w:rPr>
          <w:rFonts w:ascii="Times New Roman" w:hAnsi="Times New Roman"/>
          <w:sz w:val="28"/>
          <w:szCs w:val="28"/>
        </w:rPr>
        <w:t xml:space="preserve"> </w:t>
      </w:r>
      <w:r w:rsidRPr="00DE05AE">
        <w:rPr>
          <w:rFonts w:ascii="Times New Roman" w:hAnsi="Times New Roman"/>
          <w:sz w:val="28"/>
          <w:szCs w:val="28"/>
        </w:rPr>
        <w:t>с музыкальным материалом.</w:t>
      </w:r>
    </w:p>
    <w:p w14:paraId="1AC9FD69" w14:textId="77777777" w:rsidR="00DF7FB9" w:rsidRDefault="00DF7FB9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20B620F" w14:textId="77777777" w:rsidR="00920481" w:rsidRPr="00920481" w:rsidRDefault="00920481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920481">
        <w:rPr>
          <w:rFonts w:ascii="Times New Roman" w:hAnsi="Times New Roman"/>
          <w:b/>
          <w:i/>
          <w:sz w:val="28"/>
          <w:szCs w:val="28"/>
        </w:rPr>
        <w:t>Отличительные особенности программы</w:t>
      </w:r>
    </w:p>
    <w:p w14:paraId="19BDCD24" w14:textId="77777777" w:rsidR="003F47B7" w:rsidRPr="002D17B3" w:rsidRDefault="00920481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 w:rsidRPr="00920481">
        <w:rPr>
          <w:sz w:val="28"/>
          <w:szCs w:val="28"/>
        </w:rPr>
        <w:t xml:space="preserve">Главная отличительная особенность данной </w:t>
      </w:r>
      <w:r>
        <w:rPr>
          <w:sz w:val="28"/>
          <w:szCs w:val="28"/>
        </w:rPr>
        <w:t xml:space="preserve">общеобразовательной общеразвивающей </w:t>
      </w:r>
      <w:r w:rsidRPr="00920481">
        <w:rPr>
          <w:sz w:val="28"/>
          <w:szCs w:val="28"/>
        </w:rPr>
        <w:t xml:space="preserve">программы от уже существующих заключается в выборе основного направления работы с детьми на занятиях сольфеджио – развитие чистой интонации и обусловлена спецификой обучения в детской школе искусств. </w:t>
      </w:r>
      <w:r>
        <w:rPr>
          <w:sz w:val="28"/>
          <w:szCs w:val="28"/>
        </w:rPr>
        <w:t>Обучение по д</w:t>
      </w:r>
      <w:r w:rsidRPr="00920481">
        <w:rPr>
          <w:sz w:val="28"/>
          <w:szCs w:val="28"/>
        </w:rPr>
        <w:t>анн</w:t>
      </w:r>
      <w:r>
        <w:rPr>
          <w:sz w:val="28"/>
          <w:szCs w:val="28"/>
        </w:rPr>
        <w:t>ой</w:t>
      </w:r>
      <w:r w:rsidRPr="0092048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92048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 w:rsidRPr="00920481">
        <w:rPr>
          <w:sz w:val="28"/>
          <w:szCs w:val="28"/>
        </w:rPr>
        <w:t xml:space="preserve"> возможность детям с</w:t>
      </w:r>
      <w:r>
        <w:rPr>
          <w:sz w:val="28"/>
          <w:szCs w:val="28"/>
        </w:rPr>
        <w:t>о средними</w:t>
      </w:r>
      <w:r w:rsidRPr="00920481">
        <w:rPr>
          <w:sz w:val="28"/>
          <w:szCs w:val="28"/>
        </w:rPr>
        <w:t xml:space="preserve"> музыкальными данными и способностями овладеть комплексом з</w:t>
      </w:r>
      <w:r w:rsidR="006B2E92">
        <w:rPr>
          <w:sz w:val="28"/>
          <w:szCs w:val="28"/>
        </w:rPr>
        <w:t>наний и умений в области музыки;</w:t>
      </w:r>
      <w:r w:rsidRPr="00920481">
        <w:rPr>
          <w:sz w:val="28"/>
          <w:szCs w:val="28"/>
        </w:rPr>
        <w:t xml:space="preserve"> тщательно продуманный подход к изучению разделов сольфеджио (интонирование, метроритм и т.д.) помогает овладеть музыкальными навыками каждому ребёнку.</w:t>
      </w:r>
      <w:r w:rsidR="006B2E92">
        <w:rPr>
          <w:sz w:val="28"/>
          <w:szCs w:val="28"/>
        </w:rPr>
        <w:t xml:space="preserve"> Тщательная проработка </w:t>
      </w:r>
      <w:r w:rsidR="006B2E92">
        <w:rPr>
          <w:sz w:val="28"/>
          <w:szCs w:val="28"/>
        </w:rPr>
        <w:lastRenderedPageBreak/>
        <w:t xml:space="preserve">материала обеспечивает дифференцированный подход к каждому обучающемуся. </w:t>
      </w:r>
      <w:r w:rsidR="003F47B7" w:rsidRPr="002D17B3">
        <w:rPr>
          <w:sz w:val="28"/>
          <w:szCs w:val="28"/>
        </w:rPr>
        <w:t xml:space="preserve">В контексте </w:t>
      </w:r>
      <w:r w:rsidR="00DF7FB9">
        <w:rPr>
          <w:sz w:val="28"/>
          <w:szCs w:val="28"/>
        </w:rPr>
        <w:t xml:space="preserve">данного </w:t>
      </w:r>
      <w:r w:rsidR="003F47B7" w:rsidRPr="002D17B3">
        <w:rPr>
          <w:sz w:val="28"/>
          <w:szCs w:val="28"/>
        </w:rPr>
        <w:t xml:space="preserve">вопроса была разработана </w:t>
      </w:r>
      <w:r w:rsidR="003F47B7" w:rsidRPr="003F47B7">
        <w:rPr>
          <w:sz w:val="28"/>
          <w:szCs w:val="28"/>
        </w:rPr>
        <w:t>модель выпускника.</w:t>
      </w:r>
      <w:r w:rsidR="003F47B7" w:rsidRPr="002D17B3">
        <w:rPr>
          <w:sz w:val="28"/>
          <w:szCs w:val="28"/>
        </w:rPr>
        <w:t xml:space="preserve"> Это личность с развитым музыкальным мышлением, владеющая определёнными </w:t>
      </w:r>
      <w:r w:rsidR="003F47B7">
        <w:rPr>
          <w:sz w:val="28"/>
          <w:szCs w:val="28"/>
        </w:rPr>
        <w:t xml:space="preserve">музыкальными </w:t>
      </w:r>
      <w:r w:rsidR="003F47B7" w:rsidRPr="002D17B3">
        <w:rPr>
          <w:sz w:val="28"/>
          <w:szCs w:val="28"/>
        </w:rPr>
        <w:t xml:space="preserve">навыками (чистое </w:t>
      </w:r>
      <w:r w:rsidR="006F70D4">
        <w:rPr>
          <w:sz w:val="28"/>
          <w:szCs w:val="28"/>
        </w:rPr>
        <w:t xml:space="preserve">и ритмически точное </w:t>
      </w:r>
      <w:r w:rsidR="003F47B7" w:rsidRPr="002D17B3">
        <w:rPr>
          <w:sz w:val="28"/>
          <w:szCs w:val="28"/>
        </w:rPr>
        <w:t xml:space="preserve">воспроизведение мелодии; грамотное прочтение, восприятие на слух и запись нотного текста; подбор аккомпанемента к мелодии), социально адаптированная к современным жизненным условиям (умение аргументировано отстаивать свою позицию, наличие при этом адекватной самооценки). </w:t>
      </w:r>
    </w:p>
    <w:p w14:paraId="2173A2F0" w14:textId="77777777" w:rsidR="006B2E92" w:rsidRDefault="006B2E92" w:rsidP="007F5BD8">
      <w:pPr>
        <w:spacing w:line="276" w:lineRule="auto"/>
        <w:ind w:right="-1" w:firstLine="709"/>
        <w:jc w:val="both"/>
        <w:rPr>
          <w:sz w:val="28"/>
          <w:szCs w:val="28"/>
        </w:rPr>
      </w:pPr>
    </w:p>
    <w:p w14:paraId="6C3EA840" w14:textId="77777777" w:rsidR="00C660DC" w:rsidRPr="00C660DC" w:rsidRDefault="00C660DC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 w:rsidRPr="00C660DC">
        <w:rPr>
          <w:b/>
          <w:i/>
          <w:sz w:val="28"/>
          <w:szCs w:val="28"/>
        </w:rPr>
        <w:t>Возраст детей и сроки реализации программы</w:t>
      </w:r>
    </w:p>
    <w:p w14:paraId="3AC9A200" w14:textId="77777777" w:rsidR="001924EA" w:rsidRDefault="001924EA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происходит по трём образовательным уровням: </w:t>
      </w:r>
    </w:p>
    <w:p w14:paraId="6458B27D" w14:textId="77777777" w:rsidR="001924EA" w:rsidRPr="00BA2D6D" w:rsidRDefault="001924EA" w:rsidP="001924EA">
      <w:pPr>
        <w:pStyle w:val="a3"/>
        <w:numPr>
          <w:ilvl w:val="3"/>
          <w:numId w:val="15"/>
        </w:numPr>
        <w:spacing w:after="0" w:line="259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>перв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ый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(стартов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ый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>) уров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ень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с первого по третий годы обучения; </w:t>
      </w:r>
    </w:p>
    <w:p w14:paraId="39C4531B" w14:textId="77777777" w:rsidR="001924EA" w:rsidRPr="00BA2D6D" w:rsidRDefault="001924EA" w:rsidP="001924EA">
      <w:pPr>
        <w:pStyle w:val="a3"/>
        <w:numPr>
          <w:ilvl w:val="3"/>
          <w:numId w:val="15"/>
        </w:numPr>
        <w:spacing w:after="0" w:line="259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второй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(базов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ый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>) уров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ень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с четвертого по пятый годы обучения;</w:t>
      </w:r>
    </w:p>
    <w:p w14:paraId="3BB509A7" w14:textId="77777777" w:rsidR="001924EA" w:rsidRPr="00BA2D6D" w:rsidRDefault="001924EA" w:rsidP="001924EA">
      <w:pPr>
        <w:pStyle w:val="a3"/>
        <w:numPr>
          <w:ilvl w:val="3"/>
          <w:numId w:val="15"/>
        </w:numPr>
        <w:spacing w:after="0" w:line="259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>трет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ий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(продвинут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ый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>) уров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ень</w:t>
      </w:r>
      <w:r w:rsidRPr="00BA2D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с шестого по седьмой годы обучения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14:paraId="2B401327" w14:textId="77777777" w:rsidR="001924EA" w:rsidRDefault="00C306BC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детей, поступающих на первый уровень обучения – </w:t>
      </w:r>
      <w:r w:rsidRPr="00605107">
        <w:rPr>
          <w:sz w:val="28"/>
          <w:szCs w:val="28"/>
        </w:rPr>
        <w:t xml:space="preserve">от </w:t>
      </w:r>
      <w:r>
        <w:rPr>
          <w:sz w:val="28"/>
          <w:szCs w:val="28"/>
        </w:rPr>
        <w:t>6 лет 6 месяцев до 9 лет включительно; на второй уровень – от 9 лет до 13 лет; на третий уровень – от 11 лет до 15 лет.</w:t>
      </w:r>
    </w:p>
    <w:p w14:paraId="542B7D95" w14:textId="77777777" w:rsidR="00C660DC" w:rsidRDefault="00C660DC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 w:rsidRPr="00C660DC">
        <w:rPr>
          <w:b/>
          <w:i/>
          <w:sz w:val="28"/>
          <w:szCs w:val="28"/>
        </w:rPr>
        <w:t>Формы и режим занятий</w:t>
      </w:r>
    </w:p>
    <w:p w14:paraId="237DA2BC" w14:textId="77777777" w:rsidR="00721082" w:rsidRDefault="00C660DC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 w:rsidRPr="00C660DC">
        <w:rPr>
          <w:sz w:val="28"/>
          <w:szCs w:val="28"/>
        </w:rPr>
        <w:t>Форма прове</w:t>
      </w:r>
      <w:r w:rsidR="008E5F0F">
        <w:rPr>
          <w:sz w:val="28"/>
          <w:szCs w:val="28"/>
        </w:rPr>
        <w:t xml:space="preserve">дения учебных аудиторных занятий – </w:t>
      </w:r>
      <w:r w:rsidR="008E5F0F" w:rsidRPr="00C306BC">
        <w:rPr>
          <w:sz w:val="28"/>
          <w:szCs w:val="28"/>
        </w:rPr>
        <w:t xml:space="preserve">групповая (от 11 человек) или </w:t>
      </w:r>
      <w:r w:rsidRPr="00C306BC">
        <w:rPr>
          <w:sz w:val="28"/>
          <w:szCs w:val="28"/>
        </w:rPr>
        <w:t xml:space="preserve">мелкогрупповая (от  </w:t>
      </w:r>
      <w:r w:rsidR="008E5F0F" w:rsidRPr="00C306BC">
        <w:rPr>
          <w:sz w:val="28"/>
          <w:szCs w:val="28"/>
        </w:rPr>
        <w:t>4</w:t>
      </w:r>
      <w:r w:rsidRPr="00C306BC">
        <w:rPr>
          <w:sz w:val="28"/>
          <w:szCs w:val="28"/>
        </w:rPr>
        <w:t xml:space="preserve"> до 1</w:t>
      </w:r>
      <w:r w:rsidR="008E5F0F" w:rsidRPr="00C306BC">
        <w:rPr>
          <w:sz w:val="28"/>
          <w:szCs w:val="28"/>
        </w:rPr>
        <w:t>0</w:t>
      </w:r>
      <w:r w:rsidRPr="00C306BC">
        <w:rPr>
          <w:sz w:val="28"/>
          <w:szCs w:val="28"/>
        </w:rPr>
        <w:t xml:space="preserve">  человек).  Количество учебных</w:t>
      </w:r>
      <w:r>
        <w:rPr>
          <w:sz w:val="28"/>
          <w:szCs w:val="28"/>
        </w:rPr>
        <w:t xml:space="preserve"> недель – 34 учебных недели в год. </w:t>
      </w:r>
    </w:p>
    <w:p w14:paraId="25D8C577" w14:textId="77777777" w:rsidR="00C660DC" w:rsidRPr="00931CA1" w:rsidRDefault="00C660DC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сольфеджио проводятся 1 раз в неделю</w:t>
      </w:r>
      <w:r w:rsidR="00721082">
        <w:rPr>
          <w:sz w:val="28"/>
          <w:szCs w:val="28"/>
        </w:rPr>
        <w:t>. На первом году обучения</w:t>
      </w:r>
      <w:r>
        <w:rPr>
          <w:sz w:val="28"/>
          <w:szCs w:val="28"/>
        </w:rPr>
        <w:t xml:space="preserve"> по</w:t>
      </w:r>
      <w:r w:rsidR="00721082">
        <w:rPr>
          <w:sz w:val="28"/>
          <w:szCs w:val="28"/>
        </w:rPr>
        <w:t xml:space="preserve"> 1 академическому часу (45 минут), со 2 по 7 годы обучения по </w:t>
      </w:r>
      <w:r>
        <w:rPr>
          <w:sz w:val="28"/>
          <w:szCs w:val="28"/>
        </w:rPr>
        <w:t>1</w:t>
      </w:r>
      <w:r w:rsidR="001924EA">
        <w:rPr>
          <w:sz w:val="28"/>
          <w:szCs w:val="28"/>
        </w:rPr>
        <w:t>,5 академических</w:t>
      </w:r>
      <w:r>
        <w:rPr>
          <w:sz w:val="28"/>
          <w:szCs w:val="28"/>
        </w:rPr>
        <w:t xml:space="preserve"> час</w:t>
      </w:r>
      <w:r w:rsidR="00721082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1924EA">
        <w:rPr>
          <w:sz w:val="28"/>
          <w:szCs w:val="28"/>
        </w:rPr>
        <w:t>1 час 10</w:t>
      </w:r>
      <w:r>
        <w:rPr>
          <w:sz w:val="28"/>
          <w:szCs w:val="28"/>
        </w:rPr>
        <w:t xml:space="preserve"> минут)</w:t>
      </w:r>
      <w:r w:rsidR="00721082">
        <w:rPr>
          <w:sz w:val="28"/>
          <w:szCs w:val="28"/>
        </w:rPr>
        <w:t>;</w:t>
      </w:r>
      <w:r>
        <w:rPr>
          <w:sz w:val="28"/>
          <w:szCs w:val="28"/>
        </w:rPr>
        <w:t xml:space="preserve"> возможно проведение занятий 2 раза в неделю по 0,</w:t>
      </w:r>
      <w:r w:rsidR="001924EA">
        <w:rPr>
          <w:sz w:val="28"/>
          <w:szCs w:val="28"/>
        </w:rPr>
        <w:t>7</w:t>
      </w:r>
      <w:r>
        <w:rPr>
          <w:sz w:val="28"/>
          <w:szCs w:val="28"/>
        </w:rPr>
        <w:t>5 академического часа (</w:t>
      </w:r>
      <w:r w:rsidR="001924EA">
        <w:rPr>
          <w:sz w:val="28"/>
          <w:szCs w:val="28"/>
        </w:rPr>
        <w:t>по 35</w:t>
      </w:r>
      <w:r>
        <w:rPr>
          <w:sz w:val="28"/>
          <w:szCs w:val="28"/>
        </w:rPr>
        <w:t xml:space="preserve"> минут)</w:t>
      </w:r>
      <w:r w:rsidRPr="00931C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81C1E6E" w14:textId="77777777" w:rsidR="00C15FEC" w:rsidRDefault="003D4AE6" w:rsidP="007F5BD8">
      <w:pPr>
        <w:spacing w:line="276" w:lineRule="auto"/>
        <w:ind w:right="-1" w:firstLine="708"/>
        <w:jc w:val="both"/>
        <w:rPr>
          <w:b/>
          <w:i/>
          <w:sz w:val="28"/>
          <w:szCs w:val="28"/>
        </w:rPr>
      </w:pPr>
      <w:r w:rsidRPr="00C660DC">
        <w:rPr>
          <w:sz w:val="28"/>
          <w:szCs w:val="28"/>
        </w:rPr>
        <w:t>Объем учебного времени,</w:t>
      </w:r>
      <w:r w:rsidRPr="00931CA1">
        <w:rPr>
          <w:sz w:val="28"/>
          <w:szCs w:val="28"/>
        </w:rPr>
        <w:t xml:space="preserve"> предусмотренный учебным планом образовательного учреждения на реализацию учебного предмета </w:t>
      </w:r>
      <w:r w:rsidRPr="00931CA1">
        <w:rPr>
          <w:bCs/>
          <w:iCs/>
          <w:sz w:val="28"/>
          <w:szCs w:val="28"/>
        </w:rPr>
        <w:t>«Сольфеджио</w:t>
      </w:r>
      <w:r w:rsidRPr="00931CA1">
        <w:rPr>
          <w:sz w:val="28"/>
          <w:szCs w:val="28"/>
        </w:rPr>
        <w:t>»</w:t>
      </w:r>
      <w:r w:rsidRPr="00931CA1">
        <w:rPr>
          <w:b/>
          <w:sz w:val="28"/>
          <w:szCs w:val="28"/>
        </w:rPr>
        <w:t>:</w:t>
      </w:r>
      <w:r w:rsidRPr="00456715">
        <w:rPr>
          <w:b/>
          <w:i/>
          <w:color w:val="00B050"/>
          <w:sz w:val="28"/>
          <w:szCs w:val="28"/>
        </w:rPr>
        <w:tab/>
      </w:r>
      <w:r w:rsidRPr="00456715">
        <w:rPr>
          <w:b/>
          <w:i/>
          <w:color w:val="00B050"/>
          <w:sz w:val="28"/>
          <w:szCs w:val="28"/>
        </w:rPr>
        <w:tab/>
      </w:r>
    </w:p>
    <w:p w14:paraId="39C81E47" w14:textId="77777777" w:rsidR="00727F28" w:rsidRPr="00931CA1" w:rsidRDefault="00727F28" w:rsidP="00536E00">
      <w:pPr>
        <w:ind w:right="-1" w:firstLine="709"/>
        <w:jc w:val="right"/>
        <w:rPr>
          <w:b/>
          <w:i/>
          <w:sz w:val="28"/>
          <w:szCs w:val="28"/>
        </w:rPr>
      </w:pPr>
      <w:r w:rsidRPr="00931CA1">
        <w:rPr>
          <w:b/>
          <w:i/>
          <w:sz w:val="28"/>
          <w:szCs w:val="28"/>
        </w:rPr>
        <w:t>Таблица 1</w:t>
      </w:r>
    </w:p>
    <w:p w14:paraId="4D3E6C19" w14:textId="77777777" w:rsidR="00727F28" w:rsidRDefault="00727F28" w:rsidP="00536E00">
      <w:pPr>
        <w:ind w:right="-1" w:firstLine="709"/>
        <w:jc w:val="center"/>
        <w:rPr>
          <w:sz w:val="28"/>
          <w:szCs w:val="28"/>
        </w:rPr>
      </w:pPr>
      <w:r w:rsidRPr="00931CA1">
        <w:rPr>
          <w:sz w:val="28"/>
          <w:szCs w:val="28"/>
        </w:rPr>
        <w:t xml:space="preserve">Нормативный срок обучения – </w:t>
      </w:r>
      <w:r>
        <w:rPr>
          <w:sz w:val="28"/>
          <w:szCs w:val="28"/>
        </w:rPr>
        <w:t xml:space="preserve">7 </w:t>
      </w:r>
      <w:r w:rsidRPr="00931CA1">
        <w:rPr>
          <w:sz w:val="28"/>
          <w:szCs w:val="28"/>
        </w:rPr>
        <w:t>лет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1559"/>
        <w:gridCol w:w="1984"/>
        <w:gridCol w:w="1560"/>
      </w:tblGrid>
      <w:tr w:rsidR="00721082" w:rsidRPr="00931CA1" w14:paraId="1DC691D3" w14:textId="77777777" w:rsidTr="001C72E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E0E8" w14:textId="77777777" w:rsidR="00721082" w:rsidRDefault="00721082" w:rsidP="00721082">
            <w:pPr>
              <w:ind w:right="-1"/>
              <w:jc w:val="center"/>
              <w:rPr>
                <w:sz w:val="28"/>
                <w:szCs w:val="28"/>
              </w:rPr>
            </w:pPr>
            <w:r w:rsidRPr="00620E86">
              <w:rPr>
                <w:sz w:val="28"/>
                <w:szCs w:val="28"/>
              </w:rPr>
              <w:t>Классы</w:t>
            </w:r>
          </w:p>
          <w:p w14:paraId="38521EB7" w14:textId="77777777" w:rsidR="00721082" w:rsidRPr="00620E86" w:rsidRDefault="00721082" w:rsidP="0072108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(уровни)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24D4" w14:textId="77777777" w:rsidR="00721082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 w:rsidRPr="00620E86">
              <w:rPr>
                <w:bCs/>
                <w:sz w:val="28"/>
                <w:szCs w:val="28"/>
              </w:rPr>
              <w:t xml:space="preserve">1– </w:t>
            </w:r>
            <w:r>
              <w:rPr>
                <w:bCs/>
                <w:sz w:val="28"/>
                <w:szCs w:val="28"/>
              </w:rPr>
              <w:t>3</w:t>
            </w:r>
          </w:p>
          <w:p w14:paraId="2C9EA465" w14:textId="77777777" w:rsidR="00721082" w:rsidRPr="00620E86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(стартовый уровень)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8630" w14:textId="77777777" w:rsidR="00721082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4-5 </w:t>
            </w:r>
          </w:p>
          <w:p w14:paraId="1DC9D4ED" w14:textId="77777777" w:rsidR="00721082" w:rsidRPr="00620E86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(базовый уровень)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5ABE" w14:textId="77777777" w:rsidR="00721082" w:rsidRPr="00620E86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6-7 (продвинутый уровень)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246" w14:textId="77777777" w:rsidR="00721082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Всего </w:t>
            </w:r>
          </w:p>
          <w:p w14:paraId="4E61ECCF" w14:textId="77777777" w:rsidR="00721082" w:rsidRDefault="00721082" w:rsidP="008E5F0F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(1-7 классы)</w:t>
            </w:r>
          </w:p>
        </w:tc>
      </w:tr>
      <w:tr w:rsidR="00721082" w:rsidRPr="00931CA1" w14:paraId="5369F94C" w14:textId="77777777" w:rsidTr="001C72E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1036" w14:textId="77777777" w:rsidR="00721082" w:rsidRPr="00620E86" w:rsidRDefault="00721082" w:rsidP="008E5F0F">
            <w:pPr>
              <w:ind w:right="-1"/>
              <w:jc w:val="both"/>
              <w:rPr>
                <w:sz w:val="28"/>
                <w:szCs w:val="28"/>
              </w:rPr>
            </w:pPr>
            <w:r w:rsidRPr="00620E86">
              <w:rPr>
                <w:sz w:val="28"/>
                <w:szCs w:val="28"/>
              </w:rPr>
              <w:t>Максимальная учебная нагрузка</w:t>
            </w:r>
            <w:r>
              <w:rPr>
                <w:sz w:val="28"/>
                <w:szCs w:val="28"/>
              </w:rPr>
              <w:t xml:space="preserve"> </w:t>
            </w:r>
            <w:r w:rsidRPr="00620E86">
              <w:rPr>
                <w:sz w:val="28"/>
                <w:szCs w:val="28"/>
              </w:rPr>
              <w:t>(в часах)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C92D" w14:textId="77777777" w:rsidR="00721082" w:rsidRPr="00753FC2" w:rsidRDefault="00753FC2" w:rsidP="007F5BD8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753FC2">
              <w:rPr>
                <w:b/>
                <w:bCs/>
                <w:sz w:val="28"/>
                <w:szCs w:val="28"/>
              </w:rPr>
              <w:t>188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89DB" w14:textId="77777777" w:rsidR="00721082" w:rsidRPr="00E46F34" w:rsidRDefault="00721082" w:rsidP="00E46F34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E46F34">
              <w:rPr>
                <w:b/>
                <w:bCs/>
                <w:sz w:val="28"/>
                <w:szCs w:val="28"/>
              </w:rPr>
              <w:t>1</w:t>
            </w:r>
            <w:r w:rsidR="00E46F34" w:rsidRPr="00E46F34">
              <w:rPr>
                <w:b/>
                <w:bCs/>
                <w:sz w:val="28"/>
                <w:szCs w:val="28"/>
              </w:rPr>
              <w:t>4</w:t>
            </w:r>
            <w:r w:rsidR="00E46F3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6D79" w14:textId="77777777" w:rsidR="00721082" w:rsidRPr="00E46F34" w:rsidRDefault="00721082" w:rsidP="00E46F34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E46F34">
              <w:rPr>
                <w:b/>
                <w:bCs/>
                <w:sz w:val="28"/>
                <w:szCs w:val="28"/>
              </w:rPr>
              <w:t>1</w:t>
            </w:r>
            <w:r w:rsidR="00E46F34" w:rsidRPr="00E46F34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AFC5" w14:textId="77777777" w:rsidR="00721082" w:rsidRDefault="00E46F34" w:rsidP="00E46F34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498</w:t>
            </w:r>
          </w:p>
        </w:tc>
      </w:tr>
      <w:tr w:rsidR="00721082" w:rsidRPr="00931CA1" w14:paraId="719D42C2" w14:textId="77777777" w:rsidTr="001C72E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C58F" w14:textId="77777777" w:rsidR="00721082" w:rsidRPr="00620E86" w:rsidRDefault="00721082" w:rsidP="007F5BD8">
            <w:pPr>
              <w:ind w:right="-1"/>
              <w:jc w:val="both"/>
              <w:rPr>
                <w:sz w:val="28"/>
                <w:szCs w:val="28"/>
              </w:rPr>
            </w:pPr>
            <w:r w:rsidRPr="00620E86">
              <w:rPr>
                <w:bCs/>
                <w:sz w:val="28"/>
                <w:szCs w:val="28"/>
              </w:rPr>
              <w:t>Количество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20E86">
              <w:rPr>
                <w:bCs/>
                <w:sz w:val="28"/>
                <w:szCs w:val="28"/>
              </w:rPr>
              <w:t>часов</w:t>
            </w:r>
            <w:r w:rsidRPr="00620E86">
              <w:rPr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0B679" w14:textId="77777777" w:rsidR="00721082" w:rsidRPr="00753FC2" w:rsidRDefault="00721082" w:rsidP="00721082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753FC2">
              <w:rPr>
                <w:b/>
                <w:bCs/>
                <w:sz w:val="28"/>
                <w:szCs w:val="28"/>
              </w:rPr>
              <w:t xml:space="preserve">136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A4A" w14:textId="77777777" w:rsidR="00721082" w:rsidRPr="00753FC2" w:rsidRDefault="00721082" w:rsidP="007F5BD8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753FC2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738C" w14:textId="77777777" w:rsidR="00721082" w:rsidRPr="00E46F34" w:rsidRDefault="00721082" w:rsidP="007F5BD8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E46F34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CAAE" w14:textId="77777777" w:rsidR="00721082" w:rsidRDefault="00721082" w:rsidP="007F5BD8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</w:t>
            </w:r>
          </w:p>
        </w:tc>
      </w:tr>
      <w:tr w:rsidR="00721082" w:rsidRPr="00931CA1" w14:paraId="3621E5EC" w14:textId="77777777" w:rsidTr="001C72E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70C9B" w14:textId="77777777" w:rsidR="00721082" w:rsidRPr="00620E86" w:rsidRDefault="00721082" w:rsidP="007F5BD8">
            <w:pPr>
              <w:ind w:right="-1"/>
              <w:rPr>
                <w:sz w:val="28"/>
                <w:szCs w:val="28"/>
              </w:rPr>
            </w:pPr>
            <w:r w:rsidRPr="00620E86">
              <w:rPr>
                <w:bCs/>
                <w:sz w:val="28"/>
                <w:szCs w:val="28"/>
              </w:rPr>
              <w:lastRenderedPageBreak/>
              <w:t>Количество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20E86">
              <w:rPr>
                <w:bCs/>
                <w:sz w:val="28"/>
                <w:szCs w:val="28"/>
              </w:rPr>
              <w:t>часов</w:t>
            </w:r>
            <w:r w:rsidRPr="00620E86">
              <w:rPr>
                <w:sz w:val="28"/>
                <w:szCs w:val="28"/>
              </w:rPr>
              <w:t xml:space="preserve"> на внеаудиторные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6129" w14:textId="77777777" w:rsidR="00721082" w:rsidRPr="00753FC2" w:rsidRDefault="00753FC2" w:rsidP="007F5BD8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753FC2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4D58" w14:textId="77777777" w:rsidR="00721082" w:rsidRPr="00E46F34" w:rsidRDefault="00E46F34" w:rsidP="00E46F34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E46F34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EE93" w14:textId="77777777" w:rsidR="00721082" w:rsidRPr="00E46F34" w:rsidRDefault="00E46F34" w:rsidP="007F5BD8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E46F34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73CA" w14:textId="77777777" w:rsidR="00721082" w:rsidRDefault="00721082" w:rsidP="00E46F34">
            <w:pPr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E46F34">
              <w:rPr>
                <w:bCs/>
                <w:sz w:val="28"/>
                <w:szCs w:val="28"/>
              </w:rPr>
              <w:t>58</w:t>
            </w:r>
          </w:p>
        </w:tc>
      </w:tr>
    </w:tbl>
    <w:p w14:paraId="4D7E6AE5" w14:textId="77777777" w:rsidR="00E46F34" w:rsidRDefault="00E46F34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</w:p>
    <w:p w14:paraId="05D7BD12" w14:textId="77777777" w:rsidR="003F47B7" w:rsidRPr="003F47B7" w:rsidRDefault="003F47B7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 w:rsidRPr="003F47B7">
        <w:rPr>
          <w:b/>
          <w:i/>
          <w:sz w:val="28"/>
          <w:szCs w:val="28"/>
        </w:rPr>
        <w:t>Ожидаемые результаты и способы определения результативности обучения</w:t>
      </w:r>
    </w:p>
    <w:p w14:paraId="407D01E7" w14:textId="77777777" w:rsidR="003F47B7" w:rsidRPr="00190BA8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</w:t>
      </w:r>
      <w:r w:rsidR="00B95087">
        <w:rPr>
          <w:sz w:val="28"/>
          <w:szCs w:val="28"/>
        </w:rPr>
        <w:t>,</w:t>
      </w:r>
      <w:r w:rsidR="00B95087" w:rsidRPr="00B95087">
        <w:rPr>
          <w:sz w:val="28"/>
          <w:szCs w:val="28"/>
        </w:rPr>
        <w:t xml:space="preserve"> </w:t>
      </w:r>
      <w:r w:rsidR="00B95087">
        <w:rPr>
          <w:sz w:val="28"/>
          <w:szCs w:val="28"/>
        </w:rPr>
        <w:t>на каждом уровне соответствующие программным требованиям</w:t>
      </w:r>
      <w:r w:rsidRPr="0011286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0BA8">
        <w:rPr>
          <w:sz w:val="28"/>
          <w:szCs w:val="28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190BA8">
        <w:rPr>
          <w:sz w:val="28"/>
          <w:szCs w:val="28"/>
        </w:rPr>
        <w:t>звуковысотного</w:t>
      </w:r>
      <w:proofErr w:type="spellEnd"/>
      <w:r w:rsidRPr="00190BA8">
        <w:rPr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</w:t>
      </w:r>
      <w:r>
        <w:rPr>
          <w:sz w:val="28"/>
          <w:szCs w:val="28"/>
        </w:rPr>
        <w:t>.</w:t>
      </w:r>
    </w:p>
    <w:p w14:paraId="16BED4C3" w14:textId="77777777" w:rsidR="003F47B7" w:rsidRDefault="003F47B7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Учебные и развивающие результаты</w:t>
      </w:r>
      <w:r>
        <w:rPr>
          <w:sz w:val="28"/>
          <w:szCs w:val="28"/>
        </w:rPr>
        <w:t>:</w:t>
      </w:r>
    </w:p>
    <w:p w14:paraId="31F4E826" w14:textId="77777777" w:rsidR="003F47B7" w:rsidRPr="00190BA8" w:rsidRDefault="003F47B7" w:rsidP="007F5BD8">
      <w:pPr>
        <w:pStyle w:val="4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первичные</w:t>
      </w:r>
      <w:r w:rsidRPr="00190BA8">
        <w:rPr>
          <w:rFonts w:ascii="Times New Roman" w:hAnsi="Times New Roman"/>
          <w:sz w:val="28"/>
          <w:szCs w:val="28"/>
        </w:rPr>
        <w:t xml:space="preserve"> теоретические знания;</w:t>
      </w:r>
    </w:p>
    <w:p w14:paraId="1B7AD332" w14:textId="77777777" w:rsidR="003F47B7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грамотный анализ и запись мелодии; </w:t>
      </w:r>
    </w:p>
    <w:p w14:paraId="5204F363" w14:textId="77777777" w:rsidR="003F47B7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чистое </w:t>
      </w:r>
      <w:r w:rsidR="009B3C63">
        <w:rPr>
          <w:sz w:val="28"/>
          <w:szCs w:val="28"/>
        </w:rPr>
        <w:t xml:space="preserve">и ритмически правильное </w:t>
      </w:r>
      <w:r>
        <w:rPr>
          <w:sz w:val="28"/>
          <w:szCs w:val="28"/>
        </w:rPr>
        <w:t>пение музыкального примера (как выученного, так и с листа);</w:t>
      </w:r>
    </w:p>
    <w:p w14:paraId="22FA0F15" w14:textId="77777777" w:rsidR="003F47B7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проявление творческой активности (</w:t>
      </w:r>
      <w:proofErr w:type="spellStart"/>
      <w:r>
        <w:rPr>
          <w:sz w:val="28"/>
          <w:szCs w:val="28"/>
        </w:rPr>
        <w:t>досочинение</w:t>
      </w:r>
      <w:proofErr w:type="spellEnd"/>
      <w:r>
        <w:rPr>
          <w:sz w:val="28"/>
          <w:szCs w:val="28"/>
        </w:rPr>
        <w:t xml:space="preserve">, подбор второго голоса к мелодии, подбор элементарного сопровождения). </w:t>
      </w:r>
    </w:p>
    <w:p w14:paraId="6E21649B" w14:textId="77777777" w:rsidR="003F47B7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Воспитательные результаты</w:t>
      </w:r>
      <w:r>
        <w:rPr>
          <w:sz w:val="28"/>
          <w:szCs w:val="28"/>
        </w:rPr>
        <w:t xml:space="preserve">: </w:t>
      </w:r>
    </w:p>
    <w:p w14:paraId="121D6F32" w14:textId="77777777" w:rsidR="003F47B7" w:rsidRDefault="003F47B7" w:rsidP="007F5BD8">
      <w:pPr>
        <w:spacing w:line="27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владение навыками самостоятельной работы;</w:t>
      </w:r>
    </w:p>
    <w:p w14:paraId="0E3F7F66" w14:textId="77777777" w:rsidR="003F47B7" w:rsidRDefault="003F47B7" w:rsidP="007F5BD8">
      <w:pPr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дать объективную оценку своей работе и работе товарищей. </w:t>
      </w:r>
    </w:p>
    <w:p w14:paraId="3507224E" w14:textId="77777777" w:rsidR="003F47B7" w:rsidRPr="003F47B7" w:rsidRDefault="003F47B7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Pr="003F47B7">
        <w:rPr>
          <w:sz w:val="28"/>
          <w:szCs w:val="28"/>
        </w:rPr>
        <w:t>способа определения результативности обучения по данной программе предлагаются следующие критерии:</w:t>
      </w:r>
    </w:p>
    <w:p w14:paraId="6DBBD14A" w14:textId="77777777" w:rsidR="003F47B7" w:rsidRDefault="003F47B7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высокий уровень усвоения программы: чистое интонирование, </w:t>
      </w:r>
      <w:r w:rsidR="009B3C63">
        <w:rPr>
          <w:sz w:val="28"/>
          <w:szCs w:val="28"/>
        </w:rPr>
        <w:t xml:space="preserve">ритмическая точность, </w:t>
      </w:r>
      <w:r>
        <w:rPr>
          <w:sz w:val="28"/>
          <w:szCs w:val="28"/>
        </w:rPr>
        <w:t>умение грамотно записать мелодию, подобрать к мелодии сопровождение, активное музыкальное мышление, умение применить свои знания на практике;</w:t>
      </w:r>
    </w:p>
    <w:p w14:paraId="5959049C" w14:textId="77777777" w:rsidR="003F47B7" w:rsidRDefault="003F47B7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более низкий уровень усвоения программы: не очень точное интонирование, </w:t>
      </w:r>
      <w:r w:rsidR="009B3C63">
        <w:rPr>
          <w:sz w:val="28"/>
          <w:szCs w:val="28"/>
        </w:rPr>
        <w:t>ритмические неточности,</w:t>
      </w:r>
      <w:r>
        <w:rPr>
          <w:sz w:val="28"/>
          <w:szCs w:val="28"/>
        </w:rPr>
        <w:t xml:space="preserve"> недостаточная активность мышления, затруднения, возникающие при необходимости самостоятельного применения полученных знаний.</w:t>
      </w:r>
    </w:p>
    <w:p w14:paraId="4712B0E9" w14:textId="77777777" w:rsidR="003F47B7" w:rsidRDefault="003F47B7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этих критериев осуществляется индивидуальная и дифференцированная работа с детьми, а также даются конкретные рекомендации родителям по оказании помощи ребёнку в учебном процессе.</w:t>
      </w:r>
    </w:p>
    <w:p w14:paraId="3319A520" w14:textId="77777777" w:rsidR="002429E4" w:rsidRDefault="002429E4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</w:p>
    <w:p w14:paraId="79E0853A" w14:textId="77777777" w:rsidR="003F47B7" w:rsidRPr="003F47B7" w:rsidRDefault="003F47B7" w:rsidP="007F5BD8">
      <w:pPr>
        <w:spacing w:line="276" w:lineRule="auto"/>
        <w:ind w:right="-1"/>
        <w:jc w:val="center"/>
        <w:rPr>
          <w:i/>
          <w:sz w:val="28"/>
          <w:szCs w:val="28"/>
        </w:rPr>
      </w:pPr>
      <w:r w:rsidRPr="003F47B7">
        <w:rPr>
          <w:b/>
          <w:i/>
          <w:sz w:val="28"/>
          <w:szCs w:val="28"/>
        </w:rPr>
        <w:t>Формы подведения итогов реализации программы:</w:t>
      </w:r>
    </w:p>
    <w:p w14:paraId="356402A6" w14:textId="77777777" w:rsidR="003F47B7" w:rsidRPr="0011286F" w:rsidRDefault="003F47B7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</w:t>
      </w:r>
      <w:r w:rsidRPr="0011286F">
        <w:rPr>
          <w:rFonts w:ascii="Times New Roman" w:hAnsi="Times New Roman"/>
          <w:sz w:val="28"/>
          <w:szCs w:val="28"/>
        </w:rPr>
        <w:t xml:space="preserve"> контроля: текущий, промежуточный, итоговый</w:t>
      </w:r>
      <w:r>
        <w:rPr>
          <w:rFonts w:ascii="Times New Roman" w:hAnsi="Times New Roman"/>
          <w:sz w:val="28"/>
          <w:szCs w:val="28"/>
        </w:rPr>
        <w:t>.</w:t>
      </w:r>
      <w:r w:rsidRPr="0011286F">
        <w:rPr>
          <w:rFonts w:ascii="Times New Roman" w:hAnsi="Times New Roman"/>
          <w:sz w:val="28"/>
          <w:szCs w:val="28"/>
        </w:rPr>
        <w:t xml:space="preserve"> </w:t>
      </w:r>
    </w:p>
    <w:p w14:paraId="58C66874" w14:textId="77777777" w:rsidR="003F47B7" w:rsidRPr="0011286F" w:rsidRDefault="003F47B7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i/>
          <w:sz w:val="28"/>
          <w:szCs w:val="28"/>
        </w:rPr>
        <w:lastRenderedPageBreak/>
        <w:t>Текущий контроль</w:t>
      </w:r>
      <w:r w:rsidRPr="0011286F">
        <w:rPr>
          <w:sz w:val="28"/>
          <w:szCs w:val="28"/>
        </w:rPr>
        <w:t xml:space="preserve">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</w:t>
      </w:r>
      <w:r>
        <w:rPr>
          <w:sz w:val="28"/>
          <w:szCs w:val="28"/>
        </w:rPr>
        <w:t>.</w:t>
      </w:r>
    </w:p>
    <w:p w14:paraId="4EA2154A" w14:textId="77777777" w:rsidR="00B95087" w:rsidRPr="0039510C" w:rsidRDefault="003F47B7" w:rsidP="00B95087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i/>
          <w:sz w:val="28"/>
          <w:szCs w:val="28"/>
        </w:rPr>
        <w:t>Промежуточный контроль</w:t>
      </w:r>
      <w:r w:rsidRPr="0011286F">
        <w:rPr>
          <w:sz w:val="28"/>
          <w:szCs w:val="28"/>
        </w:rPr>
        <w:t xml:space="preserve"> – </w:t>
      </w:r>
      <w:r w:rsidRPr="00C63F23">
        <w:rPr>
          <w:sz w:val="28"/>
          <w:szCs w:val="28"/>
        </w:rPr>
        <w:t>контрольный урок</w:t>
      </w:r>
      <w:r w:rsidRPr="0011286F">
        <w:rPr>
          <w:sz w:val="28"/>
          <w:szCs w:val="28"/>
        </w:rPr>
        <w:t xml:space="preserve"> в конце каждого учебного года </w:t>
      </w:r>
      <w:r w:rsidR="00B95087" w:rsidRPr="0039510C">
        <w:rPr>
          <w:sz w:val="28"/>
          <w:szCs w:val="28"/>
        </w:rPr>
        <w:t xml:space="preserve">в </w:t>
      </w:r>
      <w:r w:rsidR="00B95087">
        <w:rPr>
          <w:sz w:val="28"/>
          <w:szCs w:val="28"/>
        </w:rPr>
        <w:t xml:space="preserve">письменной </w:t>
      </w:r>
      <w:r w:rsidR="00B95087" w:rsidRPr="0039510C">
        <w:rPr>
          <w:sz w:val="28"/>
          <w:szCs w:val="28"/>
        </w:rPr>
        <w:t xml:space="preserve">форме (письменный диктант) и устного </w:t>
      </w:r>
      <w:r w:rsidR="00B95087">
        <w:rPr>
          <w:sz w:val="28"/>
          <w:szCs w:val="28"/>
        </w:rPr>
        <w:t xml:space="preserve">опроса или </w:t>
      </w:r>
      <w:r w:rsidR="00B95087" w:rsidRPr="0039510C">
        <w:rPr>
          <w:sz w:val="28"/>
          <w:szCs w:val="28"/>
        </w:rPr>
        <w:t>тестирования.</w:t>
      </w:r>
    </w:p>
    <w:p w14:paraId="3B1787FB" w14:textId="77777777" w:rsidR="001924EA" w:rsidRDefault="003F47B7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i/>
          <w:sz w:val="28"/>
          <w:szCs w:val="28"/>
        </w:rPr>
        <w:t>Итоговый контроль</w:t>
      </w:r>
      <w:r w:rsidRPr="0011286F">
        <w:rPr>
          <w:b/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осуществляется по </w:t>
      </w:r>
      <w:r w:rsidR="001924EA">
        <w:rPr>
          <w:sz w:val="28"/>
          <w:szCs w:val="28"/>
        </w:rPr>
        <w:t xml:space="preserve">завершении </w:t>
      </w:r>
      <w:r w:rsidR="00851A2E">
        <w:rPr>
          <w:sz w:val="28"/>
          <w:szCs w:val="28"/>
        </w:rPr>
        <w:t xml:space="preserve">каждого </w:t>
      </w:r>
      <w:r w:rsidR="00C306BC">
        <w:rPr>
          <w:sz w:val="28"/>
          <w:szCs w:val="28"/>
        </w:rPr>
        <w:t xml:space="preserve">уровня обучения в форме письменного (письменный диктант) и </w:t>
      </w:r>
      <w:r w:rsidR="00C306BC" w:rsidRPr="006A14B7">
        <w:rPr>
          <w:sz w:val="28"/>
          <w:szCs w:val="28"/>
        </w:rPr>
        <w:t>устного экзамена</w:t>
      </w:r>
      <w:r w:rsidR="00C306BC" w:rsidRPr="0011286F">
        <w:rPr>
          <w:sz w:val="28"/>
          <w:szCs w:val="28"/>
        </w:rPr>
        <w:t>.</w:t>
      </w:r>
    </w:p>
    <w:p w14:paraId="10C888B2" w14:textId="77777777" w:rsidR="002429E4" w:rsidRDefault="002429E4" w:rsidP="007F5BD8">
      <w:pPr>
        <w:spacing w:line="276" w:lineRule="auto"/>
        <w:ind w:right="-1"/>
        <w:jc w:val="center"/>
        <w:rPr>
          <w:b/>
          <w:sz w:val="28"/>
          <w:szCs w:val="28"/>
        </w:rPr>
      </w:pPr>
    </w:p>
    <w:p w14:paraId="7830C657" w14:textId="77777777" w:rsidR="00620E86" w:rsidRPr="0011286F" w:rsidRDefault="00620E86" w:rsidP="007F5BD8">
      <w:pPr>
        <w:spacing w:line="276" w:lineRule="auto"/>
        <w:ind w:right="-1"/>
        <w:jc w:val="center"/>
        <w:rPr>
          <w:b/>
          <w:sz w:val="28"/>
          <w:szCs w:val="28"/>
        </w:rPr>
      </w:pPr>
      <w:r w:rsidRPr="00E022FB">
        <w:rPr>
          <w:b/>
          <w:sz w:val="28"/>
          <w:szCs w:val="28"/>
        </w:rPr>
        <w:t>II.</w:t>
      </w:r>
      <w:r w:rsidRPr="00E022FB">
        <w:rPr>
          <w:b/>
          <w:sz w:val="28"/>
          <w:szCs w:val="28"/>
        </w:rPr>
        <w:tab/>
      </w:r>
      <w:r w:rsidRPr="0011286F">
        <w:rPr>
          <w:b/>
          <w:sz w:val="28"/>
          <w:szCs w:val="28"/>
        </w:rPr>
        <w:t xml:space="preserve">Учебно-тематический план </w:t>
      </w:r>
    </w:p>
    <w:p w14:paraId="0235E1DC" w14:textId="77777777" w:rsidR="00BE2925" w:rsidRDefault="00620E86" w:rsidP="007F5BD8">
      <w:pPr>
        <w:pStyle w:val="a3"/>
        <w:spacing w:after="0"/>
        <w:ind w:left="0" w:right="-1" w:firstLine="709"/>
        <w:jc w:val="both"/>
        <w:rPr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Учебно-тематический план содержит примерное распределение учебного материала каждого класса в течение всего срока обучения. </w:t>
      </w:r>
      <w:r>
        <w:rPr>
          <w:rFonts w:ascii="Times New Roman" w:hAnsi="Times New Roman"/>
          <w:sz w:val="28"/>
          <w:szCs w:val="28"/>
        </w:rPr>
        <w:t>Г</w:t>
      </w:r>
      <w:r w:rsidRPr="0011286F">
        <w:rPr>
          <w:rFonts w:ascii="Times New Roman" w:hAnsi="Times New Roman"/>
          <w:sz w:val="28"/>
          <w:szCs w:val="28"/>
        </w:rPr>
        <w:t>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</w:t>
      </w:r>
      <w:proofErr w:type="spellStart"/>
      <w:r w:rsidRPr="0011286F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Pr="0011286F">
        <w:rPr>
          <w:rFonts w:ascii="Times New Roman" w:hAnsi="Times New Roman"/>
          <w:sz w:val="28"/>
          <w:szCs w:val="28"/>
        </w:rPr>
        <w:t>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14:paraId="682657E9" w14:textId="77777777" w:rsidR="00347BAF" w:rsidRPr="0011286F" w:rsidRDefault="00F139FD" w:rsidP="007F5BD8">
      <w:pPr>
        <w:pStyle w:val="a3"/>
        <w:spacing w:after="0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(стартовый) уровень. </w:t>
      </w:r>
      <w:r w:rsidR="00347BAF" w:rsidRPr="0011286F">
        <w:rPr>
          <w:rFonts w:ascii="Times New Roman" w:hAnsi="Times New Roman"/>
          <w:b/>
          <w:sz w:val="28"/>
          <w:szCs w:val="28"/>
        </w:rPr>
        <w:t xml:space="preserve">Срок обучения </w:t>
      </w:r>
      <w:r>
        <w:rPr>
          <w:rFonts w:ascii="Times New Roman" w:hAnsi="Times New Roman"/>
          <w:b/>
          <w:sz w:val="28"/>
          <w:szCs w:val="28"/>
        </w:rPr>
        <w:t>3</w:t>
      </w:r>
      <w:r w:rsidR="00347BAF" w:rsidRPr="001128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</w:t>
      </w:r>
    </w:p>
    <w:p w14:paraId="22077F2F" w14:textId="77777777" w:rsidR="00347BAF" w:rsidRDefault="00F139FD" w:rsidP="00895933">
      <w:pPr>
        <w:pStyle w:val="a3"/>
        <w:spacing w:after="0" w:line="240" w:lineRule="auto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(</w:t>
      </w:r>
      <w:r w:rsidR="00347BAF" w:rsidRPr="0011286F">
        <w:rPr>
          <w:rFonts w:ascii="Times New Roman" w:hAnsi="Times New Roman"/>
          <w:b/>
          <w:sz w:val="28"/>
          <w:szCs w:val="28"/>
        </w:rPr>
        <w:t>1 класс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14A6EA05" w14:textId="77777777" w:rsidR="00347BAF" w:rsidRPr="00E022FB" w:rsidRDefault="00347BAF" w:rsidP="00895933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2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1560"/>
        <w:gridCol w:w="1560"/>
        <w:gridCol w:w="1410"/>
        <w:gridCol w:w="7"/>
        <w:gridCol w:w="1525"/>
      </w:tblGrid>
      <w:tr w:rsidR="009837DD" w:rsidRPr="0011286F" w14:paraId="1411DA5D" w14:textId="77777777" w:rsidTr="009837DD">
        <w:trPr>
          <w:trHeight w:val="278"/>
          <w:jc w:val="center"/>
        </w:trPr>
        <w:tc>
          <w:tcPr>
            <w:tcW w:w="534" w:type="dxa"/>
            <w:vMerge w:val="restart"/>
          </w:tcPr>
          <w:p w14:paraId="626C814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77" w:type="dxa"/>
            <w:vMerge w:val="restart"/>
          </w:tcPr>
          <w:p w14:paraId="77A87B39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158C3245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3E713E95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502" w:type="dxa"/>
            <w:gridSpan w:val="4"/>
          </w:tcPr>
          <w:p w14:paraId="197AB8D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837DD" w:rsidRPr="0011286F" w14:paraId="44DD8C40" w14:textId="77777777" w:rsidTr="009837DD">
        <w:trPr>
          <w:trHeight w:val="277"/>
          <w:jc w:val="center"/>
        </w:trPr>
        <w:tc>
          <w:tcPr>
            <w:tcW w:w="534" w:type="dxa"/>
            <w:vMerge/>
          </w:tcPr>
          <w:p w14:paraId="0BF2D57D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7DF4DC9F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35C0B32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CA5AE84" w14:textId="77777777" w:rsidR="009837DD" w:rsidRPr="00C90EA9" w:rsidRDefault="009837DD" w:rsidP="009837DD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417" w:type="dxa"/>
            <w:gridSpan w:val="2"/>
          </w:tcPr>
          <w:p w14:paraId="3B24E581" w14:textId="77777777" w:rsidR="009837DD" w:rsidRPr="00C90EA9" w:rsidRDefault="009837DD" w:rsidP="009837DD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25" w:type="dxa"/>
          </w:tcPr>
          <w:p w14:paraId="118560C1" w14:textId="77777777" w:rsidR="009837DD" w:rsidRPr="00C90EA9" w:rsidRDefault="009837DD" w:rsidP="009837DD">
            <w:pPr>
              <w:jc w:val="center"/>
            </w:pPr>
            <w:r w:rsidRPr="00C90EA9">
              <w:t>Аудиторные занятия</w:t>
            </w:r>
          </w:p>
        </w:tc>
      </w:tr>
      <w:tr w:rsidR="009837DD" w:rsidRPr="0011286F" w14:paraId="56D8940C" w14:textId="77777777" w:rsidTr="009837DD">
        <w:trPr>
          <w:trHeight w:val="289"/>
          <w:jc w:val="center"/>
        </w:trPr>
        <w:tc>
          <w:tcPr>
            <w:tcW w:w="534" w:type="dxa"/>
          </w:tcPr>
          <w:p w14:paraId="025A5FAD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60151CF4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Нотная грамота                                         </w:t>
            </w:r>
            <w:r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560" w:type="dxa"/>
          </w:tcPr>
          <w:p w14:paraId="2504A3D2" w14:textId="77777777" w:rsidR="009837DD" w:rsidRPr="0011286F" w:rsidRDefault="009837DD" w:rsidP="009837D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E0D7E5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C50B9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26B49B49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50B9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79B60486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837DD" w:rsidRPr="0011286F" w14:paraId="1F10CB7D" w14:textId="77777777" w:rsidTr="009837DD">
        <w:trPr>
          <w:trHeight w:val="650"/>
          <w:jc w:val="center"/>
        </w:trPr>
        <w:tc>
          <w:tcPr>
            <w:tcW w:w="534" w:type="dxa"/>
          </w:tcPr>
          <w:p w14:paraId="4DB46481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C808208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Длительности, размер, такт</w:t>
            </w:r>
          </w:p>
        </w:tc>
        <w:tc>
          <w:tcPr>
            <w:tcW w:w="1560" w:type="dxa"/>
          </w:tcPr>
          <w:p w14:paraId="0909263B" w14:textId="77777777" w:rsidR="009837DD" w:rsidRDefault="009837DD" w:rsidP="009837DD">
            <w:pPr>
              <w:ind w:left="-108" w:right="-108"/>
              <w:jc w:val="center"/>
            </w:pPr>
            <w:r w:rsidRPr="00BC7356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F0C5730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5779974A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EADDD54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837DD" w:rsidRPr="0011286F" w14:paraId="3FE8AE6B" w14:textId="77777777" w:rsidTr="009837DD">
        <w:trPr>
          <w:trHeight w:val="404"/>
          <w:jc w:val="center"/>
        </w:trPr>
        <w:tc>
          <w:tcPr>
            <w:tcW w:w="534" w:type="dxa"/>
          </w:tcPr>
          <w:p w14:paraId="625B4A82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63463DBB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2/4</w:t>
            </w:r>
          </w:p>
        </w:tc>
        <w:tc>
          <w:tcPr>
            <w:tcW w:w="1560" w:type="dxa"/>
          </w:tcPr>
          <w:p w14:paraId="18BB2D57" w14:textId="77777777" w:rsidR="009837DD" w:rsidRDefault="009837DD" w:rsidP="009837DD">
            <w:pPr>
              <w:ind w:left="-108" w:right="-108"/>
              <w:jc w:val="center"/>
            </w:pPr>
            <w:r w:rsidRPr="0009031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FC7267D" w14:textId="77777777" w:rsidR="009837DD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761C78FA" w14:textId="77777777" w:rsidR="009837DD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3D59FA6B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9837DD" w:rsidRPr="0011286F" w14:paraId="47A66CCB" w14:textId="77777777" w:rsidTr="009837DD">
        <w:trPr>
          <w:trHeight w:val="320"/>
          <w:jc w:val="center"/>
        </w:trPr>
        <w:tc>
          <w:tcPr>
            <w:tcW w:w="534" w:type="dxa"/>
          </w:tcPr>
          <w:p w14:paraId="5C7806A7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3A40EF6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Лад. Тональность. </w:t>
            </w:r>
            <w:r w:rsidRPr="0011286F">
              <w:rPr>
                <w:sz w:val="28"/>
                <w:szCs w:val="28"/>
              </w:rPr>
              <w:t>Устойчивы</w:t>
            </w:r>
            <w:r>
              <w:rPr>
                <w:sz w:val="28"/>
                <w:szCs w:val="28"/>
              </w:rPr>
              <w:t xml:space="preserve">е и неустойчивые ступени. </w:t>
            </w:r>
            <w:proofErr w:type="gramStart"/>
            <w:r>
              <w:rPr>
                <w:sz w:val="28"/>
                <w:szCs w:val="28"/>
              </w:rPr>
              <w:t>Тональность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11286F">
              <w:rPr>
                <w:sz w:val="28"/>
                <w:szCs w:val="28"/>
              </w:rPr>
              <w:t xml:space="preserve">До мажор. </w:t>
            </w:r>
          </w:p>
        </w:tc>
        <w:tc>
          <w:tcPr>
            <w:tcW w:w="1560" w:type="dxa"/>
          </w:tcPr>
          <w:p w14:paraId="47DEA21F" w14:textId="77777777" w:rsidR="009837DD" w:rsidRDefault="009837DD" w:rsidP="009837DD">
            <w:pPr>
              <w:ind w:left="-108" w:right="-108"/>
              <w:jc w:val="center"/>
            </w:pPr>
            <w:r w:rsidRPr="00BC7356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2FE664A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34A6F55B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041F810C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02DF3" w:rsidRPr="0011286F" w14:paraId="3646B595" w14:textId="77777777" w:rsidTr="009837DD">
        <w:trPr>
          <w:trHeight w:val="375"/>
          <w:jc w:val="center"/>
        </w:trPr>
        <w:tc>
          <w:tcPr>
            <w:tcW w:w="534" w:type="dxa"/>
          </w:tcPr>
          <w:p w14:paraId="56A893DE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1C3D899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7FD4F6F7" w14:textId="77777777" w:rsidR="00702DF3" w:rsidRPr="00151E1D" w:rsidRDefault="00702DF3" w:rsidP="009837DD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2813650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0B16BA3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1F1DA0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4B4FD065" w14:textId="77777777" w:rsidTr="009837DD">
        <w:trPr>
          <w:trHeight w:val="369"/>
          <w:jc w:val="center"/>
        </w:trPr>
        <w:tc>
          <w:tcPr>
            <w:tcW w:w="534" w:type="dxa"/>
          </w:tcPr>
          <w:p w14:paraId="51B0E9F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0B0BF170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Затакт</w:t>
            </w:r>
          </w:p>
        </w:tc>
        <w:tc>
          <w:tcPr>
            <w:tcW w:w="1560" w:type="dxa"/>
          </w:tcPr>
          <w:p w14:paraId="643A0737" w14:textId="77777777" w:rsidR="00702DF3" w:rsidRDefault="00702DF3" w:rsidP="009837DD">
            <w:pPr>
              <w:ind w:left="-108" w:right="-108"/>
              <w:jc w:val="center"/>
            </w:pPr>
            <w:r w:rsidRPr="0009031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2133A54B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5558FFB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52561426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56ACE22C" w14:textId="77777777" w:rsidTr="009837DD">
        <w:trPr>
          <w:trHeight w:val="639"/>
          <w:jc w:val="center"/>
        </w:trPr>
        <w:tc>
          <w:tcPr>
            <w:tcW w:w="534" w:type="dxa"/>
          </w:tcPr>
          <w:p w14:paraId="4FFA7D52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57A68955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Разрешение неуст</w:t>
            </w:r>
            <w:r>
              <w:rPr>
                <w:sz w:val="28"/>
                <w:szCs w:val="28"/>
              </w:rPr>
              <w:t xml:space="preserve">ойчивых </w:t>
            </w:r>
            <w:r>
              <w:rPr>
                <w:sz w:val="28"/>
                <w:szCs w:val="28"/>
              </w:rPr>
              <w:lastRenderedPageBreak/>
              <w:t>ступеней, вводные звуки</w:t>
            </w:r>
          </w:p>
        </w:tc>
        <w:tc>
          <w:tcPr>
            <w:tcW w:w="1560" w:type="dxa"/>
          </w:tcPr>
          <w:p w14:paraId="2AEF53DA" w14:textId="77777777" w:rsidR="00702DF3" w:rsidRDefault="00702DF3" w:rsidP="009837DD">
            <w:pPr>
              <w:ind w:left="-108" w:right="-108"/>
              <w:jc w:val="center"/>
            </w:pPr>
            <w:r w:rsidRPr="001F7B85">
              <w:rPr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560" w:type="dxa"/>
          </w:tcPr>
          <w:p w14:paraId="3A70A118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0DE0F9D4" w14:textId="77777777" w:rsidR="00702DF3" w:rsidRPr="0011286F" w:rsidRDefault="00DC50B9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0ADCE0E8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</w:tr>
      <w:tr w:rsidR="00702DF3" w:rsidRPr="0011286F" w14:paraId="0135A2A3" w14:textId="77777777" w:rsidTr="009837DD">
        <w:trPr>
          <w:trHeight w:val="361"/>
          <w:jc w:val="center"/>
        </w:trPr>
        <w:tc>
          <w:tcPr>
            <w:tcW w:w="534" w:type="dxa"/>
          </w:tcPr>
          <w:p w14:paraId="416D8D2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22CDAD00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3/4</w:t>
            </w:r>
          </w:p>
        </w:tc>
        <w:tc>
          <w:tcPr>
            <w:tcW w:w="1560" w:type="dxa"/>
          </w:tcPr>
          <w:p w14:paraId="47728E93" w14:textId="77777777" w:rsidR="00702DF3" w:rsidRDefault="00702DF3" w:rsidP="009837DD">
            <w:pPr>
              <w:ind w:left="-108" w:right="-108"/>
              <w:jc w:val="center"/>
            </w:pPr>
            <w:r w:rsidRPr="00555DA8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0D47260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41347F9A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16100FAA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</w:tr>
      <w:tr w:rsidR="00702DF3" w:rsidRPr="0011286F" w14:paraId="625190DC" w14:textId="77777777" w:rsidTr="009837DD">
        <w:trPr>
          <w:trHeight w:val="708"/>
          <w:jc w:val="center"/>
        </w:trPr>
        <w:tc>
          <w:tcPr>
            <w:tcW w:w="534" w:type="dxa"/>
          </w:tcPr>
          <w:p w14:paraId="01ACEB56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61CCE47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Тональность Ре мажор. </w:t>
            </w:r>
          </w:p>
        </w:tc>
        <w:tc>
          <w:tcPr>
            <w:tcW w:w="1560" w:type="dxa"/>
          </w:tcPr>
          <w:p w14:paraId="0C664EC3" w14:textId="77777777" w:rsidR="00702DF3" w:rsidRDefault="00702DF3" w:rsidP="009837DD">
            <w:pPr>
              <w:ind w:left="-108" w:right="-108"/>
              <w:jc w:val="center"/>
            </w:pPr>
            <w:r w:rsidRPr="00555DA8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BE854A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2B052F6A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0F8C2B0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06338C41" w14:textId="77777777" w:rsidTr="009837DD">
        <w:trPr>
          <w:trHeight w:val="356"/>
          <w:jc w:val="center"/>
        </w:trPr>
        <w:tc>
          <w:tcPr>
            <w:tcW w:w="534" w:type="dxa"/>
          </w:tcPr>
          <w:p w14:paraId="6E2F273B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2200E989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Текущий контроль </w:t>
            </w:r>
          </w:p>
        </w:tc>
        <w:tc>
          <w:tcPr>
            <w:tcW w:w="1560" w:type="dxa"/>
          </w:tcPr>
          <w:p w14:paraId="180C0437" w14:textId="77777777" w:rsidR="00702DF3" w:rsidRPr="0099379C" w:rsidRDefault="00702DF3" w:rsidP="009837DD">
            <w:pPr>
              <w:ind w:left="-108" w:right="-108"/>
              <w:jc w:val="center"/>
            </w:pPr>
            <w:r>
              <w:t>Контрольный урок</w:t>
            </w:r>
          </w:p>
        </w:tc>
        <w:tc>
          <w:tcPr>
            <w:tcW w:w="1560" w:type="dxa"/>
          </w:tcPr>
          <w:p w14:paraId="200A647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49BDACDB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C9D3629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132273C7" w14:textId="77777777" w:rsidTr="009837DD">
        <w:trPr>
          <w:trHeight w:val="503"/>
          <w:jc w:val="center"/>
        </w:trPr>
        <w:tc>
          <w:tcPr>
            <w:tcW w:w="534" w:type="dxa"/>
          </w:tcPr>
          <w:p w14:paraId="0298466D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26D2688A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Ре мажор. Транспонирование</w:t>
            </w:r>
          </w:p>
        </w:tc>
        <w:tc>
          <w:tcPr>
            <w:tcW w:w="1560" w:type="dxa"/>
          </w:tcPr>
          <w:p w14:paraId="71013EAA" w14:textId="77777777" w:rsidR="00702DF3" w:rsidRDefault="00702DF3" w:rsidP="009837DD">
            <w:pPr>
              <w:ind w:left="-108" w:right="-108"/>
              <w:jc w:val="center"/>
            </w:pPr>
            <w:r w:rsidRPr="00555DA8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7CDEA0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11971816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6C83B0C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232F430B" w14:textId="77777777" w:rsidTr="009837DD">
        <w:trPr>
          <w:trHeight w:val="569"/>
          <w:jc w:val="center"/>
        </w:trPr>
        <w:tc>
          <w:tcPr>
            <w:tcW w:w="534" w:type="dxa"/>
          </w:tcPr>
          <w:p w14:paraId="2BC061E6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0E788EC6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proofErr w:type="spellStart"/>
            <w:r w:rsidRPr="0011286F">
              <w:rPr>
                <w:sz w:val="28"/>
                <w:szCs w:val="28"/>
              </w:rPr>
              <w:t>Опевание</w:t>
            </w:r>
            <w:proofErr w:type="spellEnd"/>
            <w:r w:rsidRPr="0011286F">
              <w:rPr>
                <w:sz w:val="28"/>
                <w:szCs w:val="28"/>
              </w:rPr>
              <w:t xml:space="preserve"> устойчивых ступ</w:t>
            </w:r>
            <w:r>
              <w:rPr>
                <w:sz w:val="28"/>
                <w:szCs w:val="28"/>
              </w:rPr>
              <w:t>еней. Тоническое трезвучие</w:t>
            </w:r>
          </w:p>
        </w:tc>
        <w:tc>
          <w:tcPr>
            <w:tcW w:w="1560" w:type="dxa"/>
          </w:tcPr>
          <w:p w14:paraId="4209E9B8" w14:textId="77777777" w:rsidR="00702DF3" w:rsidRDefault="00702DF3" w:rsidP="009837DD">
            <w:pPr>
              <w:ind w:left="-108" w:right="-108"/>
              <w:jc w:val="center"/>
            </w:pPr>
            <w:r w:rsidRPr="0009031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157FCA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77837C95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A4F670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12603FA7" w14:textId="77777777" w:rsidTr="009837DD">
        <w:trPr>
          <w:trHeight w:val="569"/>
          <w:jc w:val="center"/>
        </w:trPr>
        <w:tc>
          <w:tcPr>
            <w:tcW w:w="534" w:type="dxa"/>
          </w:tcPr>
          <w:p w14:paraId="672BC0E1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1493674F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Соль мажор</w:t>
            </w:r>
          </w:p>
        </w:tc>
        <w:tc>
          <w:tcPr>
            <w:tcW w:w="1560" w:type="dxa"/>
          </w:tcPr>
          <w:p w14:paraId="75EF06EE" w14:textId="77777777" w:rsidR="00702DF3" w:rsidRDefault="00702DF3" w:rsidP="009837DD">
            <w:pPr>
              <w:ind w:left="-108" w:right="-108"/>
              <w:jc w:val="center"/>
            </w:pPr>
            <w:r w:rsidRPr="00250187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6DE9D25E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3E384E5E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11234D7C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</w:tr>
      <w:tr w:rsidR="00702DF3" w:rsidRPr="0011286F" w14:paraId="74860451" w14:textId="77777777" w:rsidTr="009837DD">
        <w:trPr>
          <w:trHeight w:val="325"/>
          <w:jc w:val="center"/>
        </w:trPr>
        <w:tc>
          <w:tcPr>
            <w:tcW w:w="534" w:type="dxa"/>
          </w:tcPr>
          <w:p w14:paraId="1176A696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FE195D2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</w:t>
            </w:r>
          </w:p>
        </w:tc>
        <w:tc>
          <w:tcPr>
            <w:tcW w:w="1560" w:type="dxa"/>
          </w:tcPr>
          <w:p w14:paraId="5C3D5E26" w14:textId="77777777" w:rsidR="00702DF3" w:rsidRDefault="00702DF3" w:rsidP="009837DD">
            <w:pPr>
              <w:ind w:left="-108" w:right="-108"/>
              <w:jc w:val="center"/>
            </w:pPr>
            <w:r w:rsidRPr="001F7B8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951AEDF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0DAE7D67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A0D8A78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02DF3" w:rsidRPr="0011286F" w14:paraId="70CBEC58" w14:textId="77777777" w:rsidTr="009837DD">
        <w:trPr>
          <w:trHeight w:val="577"/>
          <w:jc w:val="center"/>
        </w:trPr>
        <w:tc>
          <w:tcPr>
            <w:tcW w:w="534" w:type="dxa"/>
          </w:tcPr>
          <w:p w14:paraId="546098D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18D3CB2B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</w:t>
            </w:r>
            <w:r w:rsidRPr="001128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 мажор</w:t>
            </w:r>
          </w:p>
        </w:tc>
        <w:tc>
          <w:tcPr>
            <w:tcW w:w="1560" w:type="dxa"/>
          </w:tcPr>
          <w:p w14:paraId="1025F569" w14:textId="77777777" w:rsidR="00702DF3" w:rsidRDefault="00702DF3" w:rsidP="009837DD">
            <w:pPr>
              <w:ind w:left="-108" w:right="-108"/>
              <w:jc w:val="center"/>
            </w:pPr>
            <w:r w:rsidRPr="00250187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B4466E2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2A2BA63F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79596ED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</w:tr>
      <w:tr w:rsidR="00702DF3" w:rsidRPr="0011286F" w14:paraId="6A577928" w14:textId="77777777" w:rsidTr="009837DD">
        <w:trPr>
          <w:trHeight w:val="577"/>
          <w:jc w:val="center"/>
        </w:trPr>
        <w:tc>
          <w:tcPr>
            <w:tcW w:w="534" w:type="dxa"/>
          </w:tcPr>
          <w:p w14:paraId="5A36DB89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05910272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27178391" w14:textId="77777777" w:rsidR="00702DF3" w:rsidRPr="00B640DE" w:rsidRDefault="00702DF3" w:rsidP="009837DD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4C1F1556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5F825EE7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277FBBE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0ABB862A" w14:textId="77777777" w:rsidTr="009837DD">
        <w:trPr>
          <w:trHeight w:val="425"/>
          <w:jc w:val="center"/>
        </w:trPr>
        <w:tc>
          <w:tcPr>
            <w:tcW w:w="534" w:type="dxa"/>
          </w:tcPr>
          <w:p w14:paraId="38CFEC3E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1BA6D1E7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диктанты</w:t>
            </w:r>
          </w:p>
        </w:tc>
        <w:tc>
          <w:tcPr>
            <w:tcW w:w="1560" w:type="dxa"/>
          </w:tcPr>
          <w:p w14:paraId="69CF5A6A" w14:textId="77777777" w:rsidR="00702DF3" w:rsidRDefault="00702DF3" w:rsidP="009837DD">
            <w:pPr>
              <w:ind w:left="-108" w:right="-108"/>
              <w:jc w:val="center"/>
            </w:pPr>
            <w:r w:rsidRPr="00555DA8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2CC89FF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0BD6CE49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4AB4876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0416539C" w14:textId="77777777" w:rsidTr="009837DD">
        <w:trPr>
          <w:trHeight w:val="575"/>
          <w:jc w:val="center"/>
        </w:trPr>
        <w:tc>
          <w:tcPr>
            <w:tcW w:w="534" w:type="dxa"/>
          </w:tcPr>
          <w:p w14:paraId="5716A384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A8BE9E1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Запись одноголосных диктантов </w:t>
            </w:r>
          </w:p>
        </w:tc>
        <w:tc>
          <w:tcPr>
            <w:tcW w:w="1560" w:type="dxa"/>
          </w:tcPr>
          <w:p w14:paraId="049817F0" w14:textId="77777777" w:rsidR="00702DF3" w:rsidRDefault="00702DF3" w:rsidP="009837DD">
            <w:pPr>
              <w:ind w:left="-108" w:right="-108"/>
              <w:jc w:val="center"/>
            </w:pPr>
            <w:r w:rsidRPr="00247504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9DAF255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3F8F7DCC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ED9C98E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</w:tr>
      <w:tr w:rsidR="00702DF3" w:rsidRPr="0011286F" w14:paraId="787F187D" w14:textId="77777777" w:rsidTr="009837DD">
        <w:trPr>
          <w:trHeight w:val="667"/>
          <w:jc w:val="center"/>
        </w:trPr>
        <w:tc>
          <w:tcPr>
            <w:tcW w:w="534" w:type="dxa"/>
          </w:tcPr>
          <w:p w14:paraId="6792476F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71CB5D44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Размер  4</w:t>
            </w:r>
            <w:r w:rsidRPr="0011286F"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4 (для продвинутых групп)</w:t>
            </w:r>
          </w:p>
        </w:tc>
        <w:tc>
          <w:tcPr>
            <w:tcW w:w="1560" w:type="dxa"/>
          </w:tcPr>
          <w:p w14:paraId="21C5E1C8" w14:textId="77777777" w:rsidR="00702DF3" w:rsidRDefault="00702DF3" w:rsidP="009837DD">
            <w:pPr>
              <w:ind w:left="-108" w:right="-108"/>
              <w:jc w:val="center"/>
            </w:pPr>
            <w:r w:rsidRPr="00247504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F7374A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4B4FBB1B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4CC9E5BB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6F53C6E7" w14:textId="77777777" w:rsidTr="009837DD">
        <w:trPr>
          <w:trHeight w:val="393"/>
          <w:jc w:val="center"/>
        </w:trPr>
        <w:tc>
          <w:tcPr>
            <w:tcW w:w="534" w:type="dxa"/>
          </w:tcPr>
          <w:p w14:paraId="3EDB6048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14:paraId="01098127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14:paraId="64AC6439" w14:textId="77777777" w:rsidR="00702DF3" w:rsidRDefault="00702DF3" w:rsidP="009837DD">
            <w:pPr>
              <w:ind w:left="-108" w:right="-108"/>
              <w:jc w:val="center"/>
            </w:pPr>
            <w:r w:rsidRPr="00247504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48DBB3F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0C552B58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3A6C7F13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2DF3" w:rsidRPr="0011286F" w14:paraId="20477097" w14:textId="77777777" w:rsidTr="009837DD">
        <w:trPr>
          <w:trHeight w:val="273"/>
          <w:jc w:val="center"/>
        </w:trPr>
        <w:tc>
          <w:tcPr>
            <w:tcW w:w="534" w:type="dxa"/>
          </w:tcPr>
          <w:p w14:paraId="7C02854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7C0BEB5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  <w:r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560" w:type="dxa"/>
          </w:tcPr>
          <w:p w14:paraId="0860D03E" w14:textId="77777777" w:rsidR="00702DF3" w:rsidRPr="007F6416" w:rsidRDefault="00702DF3" w:rsidP="009837DD">
            <w:pPr>
              <w:ind w:left="-108" w:right="-108"/>
              <w:jc w:val="center"/>
            </w:pPr>
            <w:r>
              <w:t>Контрольный урок</w:t>
            </w:r>
          </w:p>
        </w:tc>
        <w:tc>
          <w:tcPr>
            <w:tcW w:w="1560" w:type="dxa"/>
          </w:tcPr>
          <w:p w14:paraId="05218DA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410" w:type="dxa"/>
          </w:tcPr>
          <w:p w14:paraId="7343085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6DA2F96B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</w:tr>
      <w:tr w:rsidR="00702DF3" w:rsidRPr="0011286F" w14:paraId="65863AB2" w14:textId="77777777" w:rsidTr="009837DD">
        <w:trPr>
          <w:trHeight w:val="362"/>
          <w:jc w:val="center"/>
        </w:trPr>
        <w:tc>
          <w:tcPr>
            <w:tcW w:w="534" w:type="dxa"/>
          </w:tcPr>
          <w:p w14:paraId="6FB707ED" w14:textId="77777777" w:rsidR="00702DF3" w:rsidRPr="0011286F" w:rsidRDefault="00702DF3" w:rsidP="009837D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BB7FC57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14:paraId="3C588F84" w14:textId="77777777" w:rsidR="00702DF3" w:rsidRPr="0011286F" w:rsidRDefault="00702DF3" w:rsidP="009837DD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C8682BC" w14:textId="77777777" w:rsidR="00702DF3" w:rsidRPr="0011286F" w:rsidRDefault="00DC50B9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410" w:type="dxa"/>
          </w:tcPr>
          <w:p w14:paraId="3F524096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50B9">
              <w:rPr>
                <w:sz w:val="28"/>
                <w:szCs w:val="28"/>
              </w:rPr>
              <w:t>7</w:t>
            </w:r>
          </w:p>
        </w:tc>
        <w:tc>
          <w:tcPr>
            <w:tcW w:w="1532" w:type="dxa"/>
            <w:gridSpan w:val="2"/>
          </w:tcPr>
          <w:p w14:paraId="51848F9C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6986B580" w14:textId="77777777" w:rsidR="00347BAF" w:rsidRDefault="00347BAF" w:rsidP="007F5BD8">
      <w:pPr>
        <w:ind w:right="-1"/>
      </w:pPr>
    </w:p>
    <w:p w14:paraId="6FEDCC7C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(</w:t>
      </w:r>
      <w:r w:rsidR="00347BAF" w:rsidRPr="0011286F">
        <w:rPr>
          <w:b/>
          <w:sz w:val="28"/>
          <w:szCs w:val="28"/>
        </w:rPr>
        <w:t>2 класс</w:t>
      </w:r>
      <w:r>
        <w:rPr>
          <w:b/>
          <w:sz w:val="28"/>
          <w:szCs w:val="28"/>
        </w:rPr>
        <w:t>)</w:t>
      </w:r>
    </w:p>
    <w:p w14:paraId="10CA9AD9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3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8"/>
        <w:gridCol w:w="1559"/>
        <w:gridCol w:w="1560"/>
        <w:gridCol w:w="1410"/>
        <w:gridCol w:w="7"/>
        <w:gridCol w:w="1526"/>
      </w:tblGrid>
      <w:tr w:rsidR="009837DD" w:rsidRPr="0011286F" w14:paraId="54A5E963" w14:textId="77777777" w:rsidTr="009837DD">
        <w:trPr>
          <w:trHeight w:val="278"/>
          <w:jc w:val="center"/>
        </w:trPr>
        <w:tc>
          <w:tcPr>
            <w:tcW w:w="533" w:type="dxa"/>
            <w:vMerge w:val="restart"/>
          </w:tcPr>
          <w:p w14:paraId="47A33C9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78" w:type="dxa"/>
            <w:vMerge w:val="restart"/>
          </w:tcPr>
          <w:p w14:paraId="5C584AD0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423B0539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6D44389E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503" w:type="dxa"/>
            <w:gridSpan w:val="4"/>
          </w:tcPr>
          <w:p w14:paraId="6D3CE83A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837DD" w:rsidRPr="00C90EA9" w14:paraId="3BD57558" w14:textId="77777777" w:rsidTr="009837DD">
        <w:trPr>
          <w:trHeight w:val="277"/>
          <w:jc w:val="center"/>
        </w:trPr>
        <w:tc>
          <w:tcPr>
            <w:tcW w:w="533" w:type="dxa"/>
            <w:vMerge/>
          </w:tcPr>
          <w:p w14:paraId="7BF75F97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14:paraId="5C1B21E2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7EFC906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4FFB090" w14:textId="77777777" w:rsidR="009837DD" w:rsidRPr="00C90EA9" w:rsidRDefault="009837DD" w:rsidP="009837DD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417" w:type="dxa"/>
            <w:gridSpan w:val="2"/>
          </w:tcPr>
          <w:p w14:paraId="402565CB" w14:textId="77777777" w:rsidR="009837DD" w:rsidRPr="00C90EA9" w:rsidRDefault="009837DD" w:rsidP="009837DD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26" w:type="dxa"/>
          </w:tcPr>
          <w:p w14:paraId="75BF02A5" w14:textId="77777777" w:rsidR="009837DD" w:rsidRPr="00C90EA9" w:rsidRDefault="009837DD" w:rsidP="009837DD">
            <w:pPr>
              <w:jc w:val="center"/>
            </w:pPr>
            <w:r w:rsidRPr="00C90EA9">
              <w:t>Аудиторные занятия</w:t>
            </w:r>
          </w:p>
        </w:tc>
      </w:tr>
      <w:tr w:rsidR="009837DD" w:rsidRPr="0011286F" w14:paraId="56031162" w14:textId="77777777" w:rsidTr="009837DD">
        <w:trPr>
          <w:trHeight w:val="625"/>
          <w:jc w:val="center"/>
        </w:trPr>
        <w:tc>
          <w:tcPr>
            <w:tcW w:w="533" w:type="dxa"/>
          </w:tcPr>
          <w:p w14:paraId="07037F1F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2C308D0C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материала</w:t>
            </w:r>
          </w:p>
          <w:p w14:paraId="5D9FD575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 класса</w:t>
            </w:r>
          </w:p>
        </w:tc>
        <w:tc>
          <w:tcPr>
            <w:tcW w:w="1559" w:type="dxa"/>
          </w:tcPr>
          <w:p w14:paraId="57CCCA03" w14:textId="77777777" w:rsidR="009837DD" w:rsidRDefault="009837DD" w:rsidP="009837DD">
            <w:pPr>
              <w:ind w:left="-108" w:right="-109"/>
              <w:jc w:val="center"/>
            </w:pPr>
            <w:r w:rsidRPr="000B5E6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666EAD21" w14:textId="77777777" w:rsidR="009837DD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3EF4B53D" w14:textId="77777777" w:rsidR="009837DD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3" w:type="dxa"/>
            <w:gridSpan w:val="2"/>
          </w:tcPr>
          <w:p w14:paraId="4CD9AE5D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9837DD" w:rsidRPr="0011286F" w14:paraId="42977C2D" w14:textId="77777777" w:rsidTr="009837DD">
        <w:trPr>
          <w:trHeight w:val="627"/>
          <w:jc w:val="center"/>
        </w:trPr>
        <w:tc>
          <w:tcPr>
            <w:tcW w:w="533" w:type="dxa"/>
          </w:tcPr>
          <w:p w14:paraId="4EBEB025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14:paraId="04786997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Затакт четверть в размере 3/4 </w:t>
            </w:r>
          </w:p>
        </w:tc>
        <w:tc>
          <w:tcPr>
            <w:tcW w:w="1559" w:type="dxa"/>
          </w:tcPr>
          <w:p w14:paraId="1A7779C9" w14:textId="77777777" w:rsidR="009837DD" w:rsidRDefault="009837DD" w:rsidP="009837DD">
            <w:pPr>
              <w:ind w:left="-108" w:right="-109"/>
              <w:jc w:val="center"/>
            </w:pPr>
            <w:r w:rsidRPr="000B5E6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7487C2C6" w14:textId="77777777" w:rsidR="009837DD" w:rsidRPr="0011286F" w:rsidRDefault="009837DD" w:rsidP="00702DF3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17480CF5" w14:textId="77777777" w:rsidR="009837DD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4225E38D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9837DD" w:rsidRPr="0011286F" w14:paraId="2B66636F" w14:textId="77777777" w:rsidTr="009837DD">
        <w:trPr>
          <w:trHeight w:val="679"/>
          <w:jc w:val="center"/>
        </w:trPr>
        <w:tc>
          <w:tcPr>
            <w:tcW w:w="533" w:type="dxa"/>
          </w:tcPr>
          <w:p w14:paraId="4883B006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14:paraId="7F04C2AC" w14:textId="77777777" w:rsidR="009837DD" w:rsidRPr="0011286F" w:rsidRDefault="009837DD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Тональность Си-бемоль мажор</w:t>
            </w:r>
          </w:p>
        </w:tc>
        <w:tc>
          <w:tcPr>
            <w:tcW w:w="1559" w:type="dxa"/>
          </w:tcPr>
          <w:p w14:paraId="74AD4149" w14:textId="77777777" w:rsidR="009837DD" w:rsidRDefault="009837DD" w:rsidP="009837DD">
            <w:pPr>
              <w:ind w:left="-108" w:right="-109"/>
              <w:jc w:val="center"/>
            </w:pPr>
            <w:r w:rsidRPr="000B5E6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5AE70A7" w14:textId="77777777" w:rsidR="009837DD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0247623" w14:textId="77777777" w:rsidR="009837DD" w:rsidRPr="0011286F" w:rsidRDefault="00DC50B9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11D4CA6D" w14:textId="77777777" w:rsidR="009837DD" w:rsidRPr="0011286F" w:rsidRDefault="009837DD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33876B27" w14:textId="77777777" w:rsidTr="009837DD">
        <w:trPr>
          <w:trHeight w:val="341"/>
          <w:jc w:val="center"/>
        </w:trPr>
        <w:tc>
          <w:tcPr>
            <w:tcW w:w="533" w:type="dxa"/>
          </w:tcPr>
          <w:p w14:paraId="1201652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14:paraId="5A91A42A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Размер  4/4</w:t>
            </w:r>
          </w:p>
        </w:tc>
        <w:tc>
          <w:tcPr>
            <w:tcW w:w="1559" w:type="dxa"/>
          </w:tcPr>
          <w:p w14:paraId="2053BECB" w14:textId="77777777" w:rsidR="00702DF3" w:rsidRPr="007F6416" w:rsidRDefault="00702DF3" w:rsidP="009837DD">
            <w:pPr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7CB3BED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5AC6C631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16AE3080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6BD641A6" w14:textId="77777777" w:rsidTr="009837DD">
        <w:trPr>
          <w:trHeight w:val="596"/>
          <w:jc w:val="center"/>
        </w:trPr>
        <w:tc>
          <w:tcPr>
            <w:tcW w:w="533" w:type="dxa"/>
          </w:tcPr>
          <w:p w14:paraId="6D268A09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978" w:type="dxa"/>
          </w:tcPr>
          <w:p w14:paraId="7A8A776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59" w:type="dxa"/>
          </w:tcPr>
          <w:p w14:paraId="2D1469B0" w14:textId="77777777" w:rsidR="00702DF3" w:rsidRPr="00151E1D" w:rsidRDefault="00702DF3" w:rsidP="009837DD">
            <w:pPr>
              <w:ind w:left="-108" w:right="-109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03275DBB" w14:textId="77777777" w:rsidR="00702DF3" w:rsidRPr="0011286F" w:rsidRDefault="00702DF3" w:rsidP="00702DF3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18438BC7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725617A6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1EA6FDB8" w14:textId="77777777" w:rsidTr="009837DD">
        <w:trPr>
          <w:trHeight w:val="227"/>
          <w:jc w:val="center"/>
        </w:trPr>
        <w:tc>
          <w:tcPr>
            <w:tcW w:w="533" w:type="dxa"/>
          </w:tcPr>
          <w:p w14:paraId="15A1715F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14:paraId="6D870AE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 четыре шестнадцатые в пройденных размерах</w:t>
            </w:r>
          </w:p>
        </w:tc>
        <w:tc>
          <w:tcPr>
            <w:tcW w:w="1559" w:type="dxa"/>
          </w:tcPr>
          <w:p w14:paraId="70BAEF86" w14:textId="77777777" w:rsidR="00702DF3" w:rsidRDefault="00702DF3" w:rsidP="009837DD">
            <w:pPr>
              <w:ind w:left="-108" w:right="-109"/>
              <w:jc w:val="center"/>
            </w:pPr>
            <w:r w:rsidRPr="008E6A2C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E83E82E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356F1A55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0251FEC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15545950" w14:textId="77777777" w:rsidTr="009837DD">
        <w:trPr>
          <w:trHeight w:val="263"/>
          <w:jc w:val="center"/>
        </w:trPr>
        <w:tc>
          <w:tcPr>
            <w:tcW w:w="533" w:type="dxa"/>
          </w:tcPr>
          <w:p w14:paraId="076039E4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14:paraId="1199933B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Натуральный минор</w:t>
            </w:r>
          </w:p>
        </w:tc>
        <w:tc>
          <w:tcPr>
            <w:tcW w:w="1559" w:type="dxa"/>
          </w:tcPr>
          <w:p w14:paraId="4BB20923" w14:textId="77777777" w:rsidR="00702DF3" w:rsidRDefault="00702DF3" w:rsidP="009837DD">
            <w:pPr>
              <w:ind w:left="-108" w:right="-109"/>
              <w:jc w:val="center"/>
            </w:pPr>
            <w:r w:rsidRPr="008E6A2C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815613B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373FBBEC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23191C03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04587D75" w14:textId="77777777" w:rsidTr="009837DD">
        <w:trPr>
          <w:trHeight w:val="247"/>
          <w:jc w:val="center"/>
        </w:trPr>
        <w:tc>
          <w:tcPr>
            <w:tcW w:w="533" w:type="dxa"/>
          </w:tcPr>
          <w:p w14:paraId="5FF30AB5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14:paraId="09EEA7E3" w14:textId="77777777" w:rsidR="00702DF3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вида минора</w:t>
            </w:r>
          </w:p>
        </w:tc>
        <w:tc>
          <w:tcPr>
            <w:tcW w:w="1559" w:type="dxa"/>
          </w:tcPr>
          <w:p w14:paraId="23AB52AF" w14:textId="77777777" w:rsidR="00702DF3" w:rsidRDefault="00702DF3" w:rsidP="009837DD">
            <w:pPr>
              <w:ind w:left="-108" w:right="-109"/>
              <w:jc w:val="center"/>
            </w:pPr>
            <w:r w:rsidRPr="008E6A2C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7E8FC548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6C9066D2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7AC5764E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0C9B829F" w14:textId="77777777" w:rsidTr="009837DD">
        <w:trPr>
          <w:trHeight w:val="589"/>
          <w:jc w:val="center"/>
        </w:trPr>
        <w:tc>
          <w:tcPr>
            <w:tcW w:w="533" w:type="dxa"/>
          </w:tcPr>
          <w:p w14:paraId="51D1B35D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14:paraId="74DAEA06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59" w:type="dxa"/>
          </w:tcPr>
          <w:p w14:paraId="0D50CFF5" w14:textId="77777777" w:rsidR="00702DF3" w:rsidRPr="00151E1D" w:rsidRDefault="00702DF3" w:rsidP="009837DD">
            <w:pPr>
              <w:ind w:left="-108" w:right="-109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7046B38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63616355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2A2C9D4E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6418BAF6" w14:textId="77777777" w:rsidTr="009837DD">
        <w:trPr>
          <w:trHeight w:val="555"/>
          <w:jc w:val="center"/>
        </w:trPr>
        <w:tc>
          <w:tcPr>
            <w:tcW w:w="533" w:type="dxa"/>
          </w:tcPr>
          <w:p w14:paraId="44EEB39A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78" w:type="dxa"/>
          </w:tcPr>
          <w:p w14:paraId="146CEA5F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Параллельные тональности</w:t>
            </w:r>
          </w:p>
        </w:tc>
        <w:tc>
          <w:tcPr>
            <w:tcW w:w="1559" w:type="dxa"/>
          </w:tcPr>
          <w:p w14:paraId="316806AB" w14:textId="77777777" w:rsidR="00702DF3" w:rsidRDefault="00702DF3" w:rsidP="009837DD">
            <w:pPr>
              <w:ind w:left="-108" w:right="-109"/>
              <w:jc w:val="center"/>
            </w:pPr>
            <w:r w:rsidRPr="00C40C52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7ED4A4E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3EC67F57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6010159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14110F61" w14:textId="77777777" w:rsidTr="009837DD">
        <w:trPr>
          <w:trHeight w:val="599"/>
          <w:jc w:val="center"/>
        </w:trPr>
        <w:tc>
          <w:tcPr>
            <w:tcW w:w="533" w:type="dxa"/>
          </w:tcPr>
          <w:p w14:paraId="23C9544C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78" w:type="dxa"/>
          </w:tcPr>
          <w:p w14:paraId="7DB3B4C8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 четверть с точкой и восьмая</w:t>
            </w:r>
          </w:p>
        </w:tc>
        <w:tc>
          <w:tcPr>
            <w:tcW w:w="1559" w:type="dxa"/>
          </w:tcPr>
          <w:p w14:paraId="722B604D" w14:textId="77777777" w:rsidR="00702DF3" w:rsidRDefault="00702DF3" w:rsidP="009837DD">
            <w:pPr>
              <w:ind w:left="-108" w:right="-109"/>
              <w:jc w:val="center"/>
            </w:pPr>
            <w:r w:rsidRPr="00C40C52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51A6FB9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623CC886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50E59EF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3C4DEC98" w14:textId="77777777" w:rsidTr="009837DD">
        <w:trPr>
          <w:trHeight w:val="310"/>
          <w:jc w:val="center"/>
        </w:trPr>
        <w:tc>
          <w:tcPr>
            <w:tcW w:w="533" w:type="dxa"/>
          </w:tcPr>
          <w:p w14:paraId="6D87A9F1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78" w:type="dxa"/>
          </w:tcPr>
          <w:p w14:paraId="088F7B1D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1286F">
              <w:rPr>
                <w:sz w:val="28"/>
                <w:szCs w:val="28"/>
              </w:rPr>
              <w:t>ональност</w:t>
            </w:r>
            <w:r>
              <w:rPr>
                <w:sz w:val="28"/>
                <w:szCs w:val="28"/>
              </w:rPr>
              <w:t>и</w:t>
            </w:r>
            <w:r w:rsidRPr="001128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ми, ля, </w:t>
            </w:r>
            <w:r w:rsidRPr="0011286F">
              <w:rPr>
                <w:sz w:val="28"/>
                <w:szCs w:val="28"/>
              </w:rPr>
              <w:t>ре минор</w:t>
            </w:r>
          </w:p>
        </w:tc>
        <w:tc>
          <w:tcPr>
            <w:tcW w:w="1559" w:type="dxa"/>
          </w:tcPr>
          <w:p w14:paraId="0372C50E" w14:textId="77777777" w:rsidR="00702DF3" w:rsidRDefault="00702DF3" w:rsidP="009837DD">
            <w:pPr>
              <w:ind w:left="-108" w:right="-109"/>
              <w:jc w:val="center"/>
            </w:pPr>
            <w:r w:rsidRPr="00C40C52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64FE626E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0E130695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3" w:type="dxa"/>
            <w:gridSpan w:val="2"/>
          </w:tcPr>
          <w:p w14:paraId="0AF035D5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702DF3" w:rsidRPr="0011286F" w14:paraId="2D50F44D" w14:textId="77777777" w:rsidTr="009837DD">
        <w:trPr>
          <w:trHeight w:val="332"/>
          <w:jc w:val="center"/>
        </w:trPr>
        <w:tc>
          <w:tcPr>
            <w:tcW w:w="533" w:type="dxa"/>
          </w:tcPr>
          <w:p w14:paraId="147A503F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14:paraId="3365503D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Интервалы ч.1, м.2, б.2, м.3, б.3</w:t>
            </w:r>
          </w:p>
        </w:tc>
        <w:tc>
          <w:tcPr>
            <w:tcW w:w="1559" w:type="dxa"/>
          </w:tcPr>
          <w:p w14:paraId="50C3F559" w14:textId="77777777" w:rsidR="00702DF3" w:rsidRDefault="00702DF3" w:rsidP="009837DD">
            <w:pPr>
              <w:ind w:left="-108" w:right="-109"/>
              <w:jc w:val="center"/>
            </w:pPr>
            <w:r w:rsidRPr="00C40C52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8A83239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379B74D9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61DE6EE3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61F9E078" w14:textId="77777777" w:rsidTr="009837DD">
        <w:trPr>
          <w:trHeight w:val="330"/>
          <w:jc w:val="center"/>
        </w:trPr>
        <w:tc>
          <w:tcPr>
            <w:tcW w:w="533" w:type="dxa"/>
          </w:tcPr>
          <w:p w14:paraId="15B8EECA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14</w:t>
            </w:r>
          </w:p>
        </w:tc>
        <w:tc>
          <w:tcPr>
            <w:tcW w:w="2978" w:type="dxa"/>
          </w:tcPr>
          <w:p w14:paraId="72AD736D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Тональность си минор</w:t>
            </w:r>
          </w:p>
        </w:tc>
        <w:tc>
          <w:tcPr>
            <w:tcW w:w="1559" w:type="dxa"/>
          </w:tcPr>
          <w:p w14:paraId="033217B5" w14:textId="77777777" w:rsidR="00702DF3" w:rsidRDefault="00702DF3" w:rsidP="009837DD">
            <w:pPr>
              <w:ind w:left="-108" w:right="-109"/>
              <w:jc w:val="center"/>
            </w:pPr>
            <w:r w:rsidRPr="00C40C52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33C43F0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0AB2422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73A026B5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6F6E777F" w14:textId="77777777" w:rsidTr="009837DD">
        <w:trPr>
          <w:trHeight w:val="465"/>
          <w:jc w:val="center"/>
        </w:trPr>
        <w:tc>
          <w:tcPr>
            <w:tcW w:w="533" w:type="dxa"/>
          </w:tcPr>
          <w:p w14:paraId="4A253907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78" w:type="dxa"/>
          </w:tcPr>
          <w:p w14:paraId="1109AECB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59" w:type="dxa"/>
          </w:tcPr>
          <w:p w14:paraId="3B834EC7" w14:textId="77777777" w:rsidR="00702DF3" w:rsidRPr="00151E1D" w:rsidRDefault="00702DF3" w:rsidP="009837DD">
            <w:pPr>
              <w:ind w:left="-108" w:right="-109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37720880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2CBCF90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68AA7C46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6F49D5AC" w14:textId="77777777" w:rsidTr="009837DD">
        <w:trPr>
          <w:trHeight w:val="374"/>
          <w:jc w:val="center"/>
        </w:trPr>
        <w:tc>
          <w:tcPr>
            <w:tcW w:w="533" w:type="dxa"/>
          </w:tcPr>
          <w:p w14:paraId="7BEB3CD1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2978" w:type="dxa"/>
          </w:tcPr>
          <w:p w14:paraId="0A891D88" w14:textId="77777777" w:rsidR="00702DF3" w:rsidRPr="0011286F" w:rsidRDefault="00702DF3" w:rsidP="009837DD">
            <w:pPr>
              <w:ind w:left="-106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Тональность соль минор</w:t>
            </w:r>
          </w:p>
        </w:tc>
        <w:tc>
          <w:tcPr>
            <w:tcW w:w="1559" w:type="dxa"/>
          </w:tcPr>
          <w:p w14:paraId="493EAAC5" w14:textId="77777777" w:rsidR="00702DF3" w:rsidRDefault="00702DF3" w:rsidP="009837DD">
            <w:pPr>
              <w:ind w:left="-108" w:right="-109"/>
              <w:jc w:val="center"/>
            </w:pPr>
            <w:r w:rsidRPr="00E73CF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42A2289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5F7B8283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204AC3E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20D04AC5" w14:textId="77777777" w:rsidTr="009837DD">
        <w:trPr>
          <w:trHeight w:val="280"/>
          <w:jc w:val="center"/>
        </w:trPr>
        <w:tc>
          <w:tcPr>
            <w:tcW w:w="533" w:type="dxa"/>
          </w:tcPr>
          <w:p w14:paraId="7E970B2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17</w:t>
            </w:r>
          </w:p>
        </w:tc>
        <w:tc>
          <w:tcPr>
            <w:tcW w:w="2978" w:type="dxa"/>
          </w:tcPr>
          <w:p w14:paraId="03932E09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Интервалы ч.4, ч.5, ч.8</w:t>
            </w:r>
          </w:p>
        </w:tc>
        <w:tc>
          <w:tcPr>
            <w:tcW w:w="1559" w:type="dxa"/>
          </w:tcPr>
          <w:p w14:paraId="4059CD89" w14:textId="77777777" w:rsidR="00702DF3" w:rsidRDefault="00702DF3" w:rsidP="009837DD">
            <w:pPr>
              <w:ind w:left="-108" w:right="-109"/>
              <w:jc w:val="center"/>
            </w:pPr>
            <w:r w:rsidRPr="00E73CF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02ED86F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30320818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14:paraId="0A6D5E8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23191B4B" w14:textId="77777777" w:rsidTr="009837DD">
        <w:trPr>
          <w:trHeight w:val="290"/>
          <w:jc w:val="center"/>
        </w:trPr>
        <w:tc>
          <w:tcPr>
            <w:tcW w:w="533" w:type="dxa"/>
          </w:tcPr>
          <w:p w14:paraId="71D1265B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18</w:t>
            </w:r>
          </w:p>
        </w:tc>
        <w:tc>
          <w:tcPr>
            <w:tcW w:w="2978" w:type="dxa"/>
          </w:tcPr>
          <w:p w14:paraId="7FB9532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</w:tcPr>
          <w:p w14:paraId="03B75D14" w14:textId="77777777" w:rsidR="00702DF3" w:rsidRDefault="00702DF3" w:rsidP="009837DD">
            <w:pPr>
              <w:ind w:left="-108" w:right="-109"/>
              <w:jc w:val="center"/>
            </w:pPr>
            <w:r w:rsidRPr="00E73CF5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2C7A896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73F5222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3" w:type="dxa"/>
            <w:gridSpan w:val="2"/>
          </w:tcPr>
          <w:p w14:paraId="1E2C432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702DF3" w:rsidRPr="0011286F" w14:paraId="52BC198C" w14:textId="77777777" w:rsidTr="009837DD">
        <w:trPr>
          <w:trHeight w:val="616"/>
          <w:jc w:val="center"/>
        </w:trPr>
        <w:tc>
          <w:tcPr>
            <w:tcW w:w="533" w:type="dxa"/>
          </w:tcPr>
          <w:p w14:paraId="1538C3D9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19</w:t>
            </w:r>
          </w:p>
        </w:tc>
        <w:tc>
          <w:tcPr>
            <w:tcW w:w="2978" w:type="dxa"/>
          </w:tcPr>
          <w:p w14:paraId="3DBE06C4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  <w:r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559" w:type="dxa"/>
          </w:tcPr>
          <w:p w14:paraId="3E166A1D" w14:textId="77777777" w:rsidR="00702DF3" w:rsidRPr="00151E1D" w:rsidRDefault="00702DF3" w:rsidP="009837DD">
            <w:pPr>
              <w:ind w:left="-108" w:right="-109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7CF1BD5D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60FA8907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0667AF4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5715463F" w14:textId="77777777" w:rsidTr="009837DD">
        <w:trPr>
          <w:trHeight w:val="365"/>
          <w:jc w:val="center"/>
        </w:trPr>
        <w:tc>
          <w:tcPr>
            <w:tcW w:w="533" w:type="dxa"/>
          </w:tcPr>
          <w:p w14:paraId="152CF923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978" w:type="dxa"/>
          </w:tcPr>
          <w:p w14:paraId="795E6F0E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</w:t>
            </w:r>
            <w:r>
              <w:rPr>
                <w:sz w:val="28"/>
                <w:szCs w:val="28"/>
              </w:rPr>
              <w:t>й</w:t>
            </w:r>
            <w:r w:rsidRPr="0011286F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1559" w:type="dxa"/>
          </w:tcPr>
          <w:p w14:paraId="36D766E5" w14:textId="77777777" w:rsidR="00702DF3" w:rsidRPr="0011286F" w:rsidRDefault="00702DF3" w:rsidP="009837DD">
            <w:pPr>
              <w:ind w:left="-108" w:right="-109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0932DF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29564CB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3" w:type="dxa"/>
            <w:gridSpan w:val="2"/>
          </w:tcPr>
          <w:p w14:paraId="6ECA0456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702DF3" w:rsidRPr="0011286F" w14:paraId="42AC41DA" w14:textId="77777777" w:rsidTr="009837DD">
        <w:trPr>
          <w:trHeight w:val="557"/>
          <w:jc w:val="center"/>
        </w:trPr>
        <w:tc>
          <w:tcPr>
            <w:tcW w:w="533" w:type="dxa"/>
          </w:tcPr>
          <w:p w14:paraId="6634CFCD" w14:textId="77777777" w:rsidR="00702DF3" w:rsidRPr="0011286F" w:rsidRDefault="00702DF3" w:rsidP="009837DD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1314E16A" w14:textId="77777777" w:rsidR="00702DF3" w:rsidRPr="0011286F" w:rsidRDefault="00702DF3" w:rsidP="009837DD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23184F3D" w14:textId="77777777" w:rsidR="00702DF3" w:rsidRPr="0011286F" w:rsidRDefault="00702DF3" w:rsidP="009837DD">
            <w:pPr>
              <w:ind w:left="-108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6A4A5AF" w14:textId="77777777" w:rsidR="00702DF3" w:rsidRPr="0011286F" w:rsidRDefault="00DC50B9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0" w:type="dxa"/>
          </w:tcPr>
          <w:p w14:paraId="25751234" w14:textId="77777777" w:rsidR="00702DF3" w:rsidRPr="0011286F" w:rsidRDefault="00DC50B9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33" w:type="dxa"/>
            <w:gridSpan w:val="2"/>
          </w:tcPr>
          <w:p w14:paraId="17481076" w14:textId="77777777" w:rsidR="00702DF3" w:rsidRPr="0011286F" w:rsidRDefault="00702DF3" w:rsidP="0098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656730DE" w14:textId="77777777" w:rsidR="00A14BBD" w:rsidRDefault="00A14BBD" w:rsidP="007F5BD8">
      <w:pPr>
        <w:ind w:right="-1" w:firstLine="709"/>
        <w:jc w:val="center"/>
        <w:rPr>
          <w:b/>
          <w:sz w:val="28"/>
          <w:szCs w:val="28"/>
        </w:rPr>
      </w:pPr>
    </w:p>
    <w:p w14:paraId="42CAAB56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год (</w:t>
      </w:r>
      <w:r w:rsidR="00347BAF" w:rsidRPr="0011286F">
        <w:rPr>
          <w:b/>
          <w:sz w:val="28"/>
          <w:szCs w:val="28"/>
        </w:rPr>
        <w:t>3 класс</w:t>
      </w:r>
      <w:r>
        <w:rPr>
          <w:b/>
          <w:sz w:val="28"/>
          <w:szCs w:val="28"/>
        </w:rPr>
        <w:t>)</w:t>
      </w:r>
    </w:p>
    <w:p w14:paraId="741BD14A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4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1418"/>
        <w:gridCol w:w="1702"/>
        <w:gridCol w:w="1410"/>
        <w:gridCol w:w="7"/>
        <w:gridCol w:w="1525"/>
      </w:tblGrid>
      <w:tr w:rsidR="00702DF3" w:rsidRPr="0011286F" w14:paraId="09DB2ECC" w14:textId="77777777" w:rsidTr="004418C0">
        <w:trPr>
          <w:trHeight w:val="278"/>
          <w:jc w:val="center"/>
        </w:trPr>
        <w:tc>
          <w:tcPr>
            <w:tcW w:w="534" w:type="dxa"/>
            <w:vMerge w:val="restart"/>
          </w:tcPr>
          <w:p w14:paraId="6A38F5E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77" w:type="dxa"/>
            <w:vMerge w:val="restart"/>
          </w:tcPr>
          <w:p w14:paraId="263F4A4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6510928D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14:paraId="47D31D7D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644" w:type="dxa"/>
            <w:gridSpan w:val="4"/>
          </w:tcPr>
          <w:p w14:paraId="091F1E5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702DF3" w:rsidRPr="00C90EA9" w14:paraId="48BFB079" w14:textId="77777777" w:rsidTr="004418C0">
        <w:trPr>
          <w:trHeight w:val="277"/>
          <w:jc w:val="center"/>
        </w:trPr>
        <w:tc>
          <w:tcPr>
            <w:tcW w:w="534" w:type="dxa"/>
            <w:vMerge/>
          </w:tcPr>
          <w:p w14:paraId="389EF704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4577230E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06889852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41483929" w14:textId="77777777" w:rsidR="00702DF3" w:rsidRPr="00C90EA9" w:rsidRDefault="00702DF3" w:rsidP="004418C0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417" w:type="dxa"/>
            <w:gridSpan w:val="2"/>
          </w:tcPr>
          <w:p w14:paraId="0AC5BCA7" w14:textId="77777777" w:rsidR="00702DF3" w:rsidRPr="00C90EA9" w:rsidRDefault="00702DF3" w:rsidP="004418C0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25" w:type="dxa"/>
          </w:tcPr>
          <w:p w14:paraId="5EE31594" w14:textId="77777777" w:rsidR="00702DF3" w:rsidRPr="00C90EA9" w:rsidRDefault="00702DF3" w:rsidP="004418C0">
            <w:pPr>
              <w:jc w:val="center"/>
            </w:pPr>
            <w:r w:rsidRPr="00C90EA9">
              <w:t>Аудиторные занятия</w:t>
            </w:r>
          </w:p>
        </w:tc>
      </w:tr>
      <w:tr w:rsidR="00702DF3" w:rsidRPr="0011286F" w14:paraId="4805A88F" w14:textId="77777777" w:rsidTr="004418C0">
        <w:trPr>
          <w:trHeight w:val="587"/>
          <w:jc w:val="center"/>
        </w:trPr>
        <w:tc>
          <w:tcPr>
            <w:tcW w:w="534" w:type="dxa"/>
          </w:tcPr>
          <w:p w14:paraId="7CE1E666" w14:textId="77777777" w:rsidR="00702DF3" w:rsidRPr="0011286F" w:rsidRDefault="00702DF3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150CC19" w14:textId="77777777" w:rsidR="00702DF3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Повторение материала </w:t>
            </w:r>
          </w:p>
          <w:p w14:paraId="13B28412" w14:textId="77777777" w:rsidR="00702DF3" w:rsidRPr="0011286F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 класса</w:t>
            </w:r>
          </w:p>
        </w:tc>
        <w:tc>
          <w:tcPr>
            <w:tcW w:w="1418" w:type="dxa"/>
          </w:tcPr>
          <w:p w14:paraId="428167BA" w14:textId="77777777" w:rsidR="00702DF3" w:rsidRDefault="00702DF3" w:rsidP="004418C0">
            <w:pPr>
              <w:ind w:left="-108" w:right="-108"/>
              <w:jc w:val="center"/>
            </w:pPr>
            <w:r w:rsidRPr="00032BD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797530F5" w14:textId="77777777" w:rsidR="00702DF3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0" w:type="dxa"/>
          </w:tcPr>
          <w:p w14:paraId="1FE41C32" w14:textId="77777777" w:rsidR="00702DF3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0D1A60F1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</w:tr>
      <w:tr w:rsidR="00702DF3" w:rsidRPr="0011286F" w14:paraId="31033314" w14:textId="77777777" w:rsidTr="004418C0">
        <w:trPr>
          <w:trHeight w:val="602"/>
          <w:jc w:val="center"/>
        </w:trPr>
        <w:tc>
          <w:tcPr>
            <w:tcW w:w="534" w:type="dxa"/>
          </w:tcPr>
          <w:p w14:paraId="1C2059D5" w14:textId="77777777" w:rsidR="00702DF3" w:rsidRPr="0011286F" w:rsidRDefault="00702DF3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2022F8BA" w14:textId="77777777" w:rsidR="00702DF3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Тональность </w:t>
            </w:r>
          </w:p>
          <w:p w14:paraId="78ACC1D2" w14:textId="77777777" w:rsidR="00702DF3" w:rsidRPr="0011286F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Ля мажор</w:t>
            </w:r>
          </w:p>
        </w:tc>
        <w:tc>
          <w:tcPr>
            <w:tcW w:w="1418" w:type="dxa"/>
          </w:tcPr>
          <w:p w14:paraId="169495B8" w14:textId="77777777" w:rsidR="00702DF3" w:rsidRDefault="00702DF3" w:rsidP="004418C0">
            <w:pPr>
              <w:ind w:left="-108" w:right="-108"/>
              <w:jc w:val="center"/>
            </w:pPr>
            <w:r w:rsidRPr="00032BD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5D407435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CB6F038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12A5B73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0B504E87" w14:textId="77777777" w:rsidTr="004418C0">
        <w:trPr>
          <w:trHeight w:val="671"/>
          <w:jc w:val="center"/>
        </w:trPr>
        <w:tc>
          <w:tcPr>
            <w:tcW w:w="534" w:type="dxa"/>
          </w:tcPr>
          <w:p w14:paraId="62CB5A1C" w14:textId="77777777" w:rsidR="00702DF3" w:rsidRPr="0011286F" w:rsidRDefault="00702DF3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2E4CC7D4" w14:textId="77777777" w:rsidR="00702DF3" w:rsidRPr="0011286F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 восьмая и две шестнадцатых</w:t>
            </w:r>
          </w:p>
        </w:tc>
        <w:tc>
          <w:tcPr>
            <w:tcW w:w="1418" w:type="dxa"/>
          </w:tcPr>
          <w:p w14:paraId="529AD9D2" w14:textId="77777777" w:rsidR="00702DF3" w:rsidRDefault="00702DF3" w:rsidP="004418C0">
            <w:pPr>
              <w:ind w:left="-108" w:right="-108"/>
              <w:jc w:val="center"/>
            </w:pPr>
            <w:r w:rsidRPr="00032BD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9A323E9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22A55439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3B9CD97C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702DF3" w:rsidRPr="0011286F" w14:paraId="7BAAB71B" w14:textId="77777777" w:rsidTr="004418C0">
        <w:trPr>
          <w:trHeight w:val="611"/>
          <w:jc w:val="center"/>
        </w:trPr>
        <w:tc>
          <w:tcPr>
            <w:tcW w:w="534" w:type="dxa"/>
          </w:tcPr>
          <w:p w14:paraId="22E15AC6" w14:textId="77777777" w:rsidR="00702DF3" w:rsidRPr="0011286F" w:rsidRDefault="00702DF3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3A642D94" w14:textId="77777777" w:rsidR="00702DF3" w:rsidRPr="0011286F" w:rsidRDefault="00702DF3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303563D4" w14:textId="77777777" w:rsidR="00702DF3" w:rsidRPr="00151E1D" w:rsidRDefault="00702DF3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0B43866C" w14:textId="77777777" w:rsidR="00702DF3" w:rsidRPr="0011286F" w:rsidRDefault="00702DF3" w:rsidP="00DC50B9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38889EDF" w14:textId="77777777" w:rsidR="00702DF3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6C43AF58" w14:textId="77777777" w:rsidR="00702DF3" w:rsidRPr="0011286F" w:rsidRDefault="00702DF3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DC50B9" w:rsidRPr="0011286F" w14:paraId="363037A6" w14:textId="77777777" w:rsidTr="004418C0">
        <w:trPr>
          <w:trHeight w:val="667"/>
          <w:jc w:val="center"/>
        </w:trPr>
        <w:tc>
          <w:tcPr>
            <w:tcW w:w="534" w:type="dxa"/>
          </w:tcPr>
          <w:p w14:paraId="5F3F75A0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0906DD8" w14:textId="77777777" w:rsidR="00DC50B9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Тональность  </w:t>
            </w:r>
          </w:p>
          <w:p w14:paraId="5FD2AE77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фа-диез минор</w:t>
            </w:r>
          </w:p>
        </w:tc>
        <w:tc>
          <w:tcPr>
            <w:tcW w:w="1418" w:type="dxa"/>
          </w:tcPr>
          <w:p w14:paraId="307BF182" w14:textId="77777777" w:rsidR="00DC50B9" w:rsidRDefault="00DC50B9" w:rsidP="004418C0">
            <w:pPr>
              <w:ind w:left="-108" w:right="-108"/>
              <w:jc w:val="center"/>
            </w:pPr>
            <w:r w:rsidRPr="003C7211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DECDFBF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23505BDC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5CE0C69C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25E336FD" w14:textId="77777777" w:rsidTr="004418C0">
        <w:trPr>
          <w:trHeight w:val="533"/>
          <w:jc w:val="center"/>
        </w:trPr>
        <w:tc>
          <w:tcPr>
            <w:tcW w:w="534" w:type="dxa"/>
          </w:tcPr>
          <w:p w14:paraId="72D3A123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977" w:type="dxa"/>
          </w:tcPr>
          <w:p w14:paraId="3BD9A0A5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 две шестнадцатых и восьмая</w:t>
            </w:r>
          </w:p>
        </w:tc>
        <w:tc>
          <w:tcPr>
            <w:tcW w:w="1418" w:type="dxa"/>
          </w:tcPr>
          <w:p w14:paraId="26F4A732" w14:textId="77777777" w:rsidR="00DC50B9" w:rsidRDefault="00DC50B9" w:rsidP="004418C0">
            <w:pPr>
              <w:ind w:left="-108" w:right="-108"/>
              <w:jc w:val="center"/>
            </w:pPr>
            <w:r w:rsidRPr="003C7211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2BEE70F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40B2DF46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292C5C71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3E9CC9F5" w14:textId="77777777" w:rsidTr="004418C0">
        <w:trPr>
          <w:trHeight w:val="443"/>
          <w:jc w:val="center"/>
        </w:trPr>
        <w:tc>
          <w:tcPr>
            <w:tcW w:w="534" w:type="dxa"/>
          </w:tcPr>
          <w:p w14:paraId="18C15CE2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4D14FCD4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Переменный лад</w:t>
            </w:r>
          </w:p>
        </w:tc>
        <w:tc>
          <w:tcPr>
            <w:tcW w:w="1418" w:type="dxa"/>
          </w:tcPr>
          <w:p w14:paraId="393429BB" w14:textId="77777777" w:rsidR="00DC50B9" w:rsidRDefault="00DC50B9" w:rsidP="004418C0">
            <w:pPr>
              <w:ind w:left="-108" w:right="-108"/>
              <w:jc w:val="center"/>
            </w:pPr>
            <w:r w:rsidRPr="003C7211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2131C72C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DB2AD77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1AB576D7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7DD0123E" w14:textId="77777777" w:rsidTr="004418C0">
        <w:trPr>
          <w:trHeight w:val="549"/>
          <w:jc w:val="center"/>
        </w:trPr>
        <w:tc>
          <w:tcPr>
            <w:tcW w:w="534" w:type="dxa"/>
          </w:tcPr>
          <w:p w14:paraId="1FFC8A28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364CE551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3F062486" w14:textId="77777777" w:rsidR="00DC50B9" w:rsidRPr="00151E1D" w:rsidRDefault="00DC50B9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69B4092F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3AD14E7B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ABC8892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DC50B9" w:rsidRPr="0011286F" w14:paraId="5A44A2FF" w14:textId="77777777" w:rsidTr="004418C0">
        <w:trPr>
          <w:trHeight w:val="761"/>
          <w:jc w:val="center"/>
        </w:trPr>
        <w:tc>
          <w:tcPr>
            <w:tcW w:w="534" w:type="dxa"/>
          </w:tcPr>
          <w:p w14:paraId="3258C01F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11CF38CF" w14:textId="77777777" w:rsidR="00DC50B9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Тональности  </w:t>
            </w:r>
          </w:p>
          <w:p w14:paraId="55C324FB" w14:textId="77777777" w:rsidR="00DC50B9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Ми-бемоль мажор и </w:t>
            </w:r>
          </w:p>
          <w:p w14:paraId="3A6E8B79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до минор</w:t>
            </w:r>
          </w:p>
        </w:tc>
        <w:tc>
          <w:tcPr>
            <w:tcW w:w="1418" w:type="dxa"/>
          </w:tcPr>
          <w:p w14:paraId="3DE97613" w14:textId="77777777" w:rsidR="00DC50B9" w:rsidRDefault="00DC50B9" w:rsidP="004418C0">
            <w:pPr>
              <w:ind w:left="-108" w:right="-108"/>
              <w:jc w:val="center"/>
            </w:pPr>
            <w:r w:rsidRPr="00BE661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40639DEE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48AE83EF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2" w:type="dxa"/>
            <w:gridSpan w:val="2"/>
          </w:tcPr>
          <w:p w14:paraId="6A0844CF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DC50B9" w:rsidRPr="0011286F" w14:paraId="0147840E" w14:textId="77777777" w:rsidTr="004418C0">
        <w:trPr>
          <w:trHeight w:val="318"/>
          <w:jc w:val="center"/>
        </w:trPr>
        <w:tc>
          <w:tcPr>
            <w:tcW w:w="534" w:type="dxa"/>
          </w:tcPr>
          <w:p w14:paraId="162DFCC3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7D467C6F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Интервалы 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6 и б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1420A5FD" w14:textId="77777777" w:rsidR="00DC50B9" w:rsidRDefault="00DC50B9" w:rsidP="004418C0">
            <w:pPr>
              <w:ind w:left="-108" w:right="-108"/>
              <w:jc w:val="center"/>
            </w:pPr>
            <w:r w:rsidRPr="00BE661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438C9188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2B7F836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6B9CF03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0F9FFF5D" w14:textId="77777777" w:rsidTr="004418C0">
        <w:trPr>
          <w:trHeight w:val="354"/>
          <w:jc w:val="center"/>
        </w:trPr>
        <w:tc>
          <w:tcPr>
            <w:tcW w:w="534" w:type="dxa"/>
          </w:tcPr>
          <w:p w14:paraId="2FA1CF06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6D8FED06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Обращени</w:t>
            </w:r>
            <w:r>
              <w:rPr>
                <w:sz w:val="28"/>
                <w:szCs w:val="28"/>
              </w:rPr>
              <w:t>е</w:t>
            </w:r>
            <w:r w:rsidRPr="0011286F">
              <w:rPr>
                <w:sz w:val="28"/>
                <w:szCs w:val="28"/>
              </w:rPr>
              <w:t xml:space="preserve"> интервалов</w:t>
            </w:r>
          </w:p>
        </w:tc>
        <w:tc>
          <w:tcPr>
            <w:tcW w:w="1418" w:type="dxa"/>
          </w:tcPr>
          <w:p w14:paraId="4584EE56" w14:textId="77777777" w:rsidR="00DC50B9" w:rsidRDefault="00DC50B9" w:rsidP="004418C0">
            <w:pPr>
              <w:ind w:left="-108" w:right="-108"/>
              <w:jc w:val="center"/>
            </w:pPr>
            <w:r w:rsidRPr="00BE661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7B831BC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1058C0A2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37E2B755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0588EB58" w14:textId="77777777" w:rsidTr="004418C0">
        <w:trPr>
          <w:trHeight w:val="404"/>
          <w:jc w:val="center"/>
        </w:trPr>
        <w:tc>
          <w:tcPr>
            <w:tcW w:w="534" w:type="dxa"/>
          </w:tcPr>
          <w:p w14:paraId="08145134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0E7BF722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Главные трезвучия лада</w:t>
            </w:r>
          </w:p>
        </w:tc>
        <w:tc>
          <w:tcPr>
            <w:tcW w:w="1418" w:type="dxa"/>
          </w:tcPr>
          <w:p w14:paraId="44C49284" w14:textId="77777777" w:rsidR="00DC50B9" w:rsidRDefault="00DC50B9" w:rsidP="004418C0">
            <w:pPr>
              <w:ind w:left="-108" w:right="-108"/>
              <w:jc w:val="center"/>
            </w:pPr>
            <w:r w:rsidRPr="00BE661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4435B083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5AC17445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4A965D5F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DC50B9" w:rsidRPr="0011286F" w14:paraId="128430DB" w14:textId="77777777" w:rsidTr="004418C0">
        <w:trPr>
          <w:trHeight w:val="580"/>
          <w:jc w:val="center"/>
        </w:trPr>
        <w:tc>
          <w:tcPr>
            <w:tcW w:w="534" w:type="dxa"/>
          </w:tcPr>
          <w:p w14:paraId="70B93CAC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0D598B0C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3F3808E0" w14:textId="77777777" w:rsidR="00DC50B9" w:rsidRPr="00151E1D" w:rsidRDefault="00DC50B9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63B95815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58750E3F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1DB060F4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DC50B9" w:rsidRPr="0011286F" w14:paraId="61F61229" w14:textId="77777777" w:rsidTr="004418C0">
        <w:trPr>
          <w:trHeight w:val="432"/>
          <w:jc w:val="center"/>
        </w:trPr>
        <w:tc>
          <w:tcPr>
            <w:tcW w:w="534" w:type="dxa"/>
          </w:tcPr>
          <w:p w14:paraId="74530E95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31635FD8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Размер 3/8</w:t>
            </w:r>
          </w:p>
        </w:tc>
        <w:tc>
          <w:tcPr>
            <w:tcW w:w="1418" w:type="dxa"/>
          </w:tcPr>
          <w:p w14:paraId="4C60A2BB" w14:textId="77777777" w:rsidR="00DC50B9" w:rsidRDefault="00DC50B9" w:rsidP="004418C0">
            <w:pPr>
              <w:ind w:left="-108" w:right="-108"/>
              <w:jc w:val="center"/>
            </w:pPr>
            <w:r w:rsidRPr="008835AE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324FC1CB" w14:textId="77777777" w:rsidR="00DC50B9" w:rsidRPr="0011286F" w:rsidRDefault="00DC50B9" w:rsidP="00DC50B9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38CA44C4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42BCD9A3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DC50B9" w:rsidRPr="0011286F" w14:paraId="66B3A2B4" w14:textId="77777777" w:rsidTr="004418C0">
        <w:trPr>
          <w:trHeight w:val="383"/>
          <w:jc w:val="center"/>
        </w:trPr>
        <w:tc>
          <w:tcPr>
            <w:tcW w:w="534" w:type="dxa"/>
          </w:tcPr>
          <w:p w14:paraId="3823A7D4" w14:textId="77777777" w:rsidR="00DC50B9" w:rsidRPr="0011286F" w:rsidRDefault="00DC50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4AEA504C" w14:textId="77777777" w:rsidR="00DC50B9" w:rsidRPr="0011286F" w:rsidRDefault="00DC50B9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Обращения трезвучий</w:t>
            </w:r>
          </w:p>
        </w:tc>
        <w:tc>
          <w:tcPr>
            <w:tcW w:w="1418" w:type="dxa"/>
          </w:tcPr>
          <w:p w14:paraId="1A175D1C" w14:textId="77777777" w:rsidR="00DC50B9" w:rsidRDefault="00DC50B9" w:rsidP="004418C0">
            <w:pPr>
              <w:ind w:left="-108" w:right="-108"/>
              <w:jc w:val="center"/>
            </w:pPr>
            <w:r w:rsidRPr="008835AE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0D5BCB6C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1597B651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83A1139" w14:textId="77777777" w:rsidR="00DC50B9" w:rsidRPr="0011286F" w:rsidRDefault="00DC50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079B0149" w14:textId="77777777" w:rsidTr="004418C0">
        <w:trPr>
          <w:trHeight w:val="320"/>
          <w:jc w:val="center"/>
        </w:trPr>
        <w:tc>
          <w:tcPr>
            <w:tcW w:w="534" w:type="dxa"/>
          </w:tcPr>
          <w:p w14:paraId="1475BBEB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03B6E8C3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</w:tcPr>
          <w:p w14:paraId="1B0C31C5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3DDE1D7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0D1E5D3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2" w:type="dxa"/>
            <w:gridSpan w:val="2"/>
          </w:tcPr>
          <w:p w14:paraId="60E9E24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4C095308" w14:textId="77777777" w:rsidTr="004418C0">
        <w:trPr>
          <w:trHeight w:val="695"/>
          <w:jc w:val="center"/>
        </w:trPr>
        <w:tc>
          <w:tcPr>
            <w:tcW w:w="534" w:type="dxa"/>
          </w:tcPr>
          <w:p w14:paraId="608CFD2C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1BD96EE8" w14:textId="77777777" w:rsidR="005F73A5" w:rsidRPr="0011286F" w:rsidRDefault="00C37228" w:rsidP="004418C0">
            <w:pPr>
              <w:ind w:left="-10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  <w:r w:rsidR="005F73A5"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418" w:type="dxa"/>
          </w:tcPr>
          <w:p w14:paraId="7F807FA9" w14:textId="77777777" w:rsidR="005F73A5" w:rsidRPr="00151E1D" w:rsidRDefault="00C37228" w:rsidP="004418C0">
            <w:pPr>
              <w:ind w:left="-108" w:right="-108"/>
              <w:jc w:val="center"/>
            </w:pPr>
            <w:r>
              <w:t>Экзамен</w:t>
            </w:r>
          </w:p>
        </w:tc>
        <w:tc>
          <w:tcPr>
            <w:tcW w:w="1702" w:type="dxa"/>
          </w:tcPr>
          <w:p w14:paraId="7FAE7E3C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642DD023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73A5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4C96B0C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7A4B537D" w14:textId="77777777" w:rsidTr="004418C0">
        <w:trPr>
          <w:trHeight w:val="351"/>
          <w:jc w:val="center"/>
        </w:trPr>
        <w:tc>
          <w:tcPr>
            <w:tcW w:w="534" w:type="dxa"/>
          </w:tcPr>
          <w:p w14:paraId="1CC33A57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977" w:type="dxa"/>
          </w:tcPr>
          <w:p w14:paraId="08A1ECAE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1418" w:type="dxa"/>
          </w:tcPr>
          <w:p w14:paraId="47019738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2313082D" w14:textId="77777777" w:rsidR="005F73A5" w:rsidRPr="0011286F" w:rsidRDefault="005F73A5" w:rsidP="005F73A5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2C2D6F1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660C209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2E32C82B" w14:textId="77777777" w:rsidTr="004418C0">
        <w:trPr>
          <w:trHeight w:val="295"/>
          <w:jc w:val="center"/>
        </w:trPr>
        <w:tc>
          <w:tcPr>
            <w:tcW w:w="534" w:type="dxa"/>
          </w:tcPr>
          <w:p w14:paraId="36CECE4F" w14:textId="77777777" w:rsidR="005F73A5" w:rsidRPr="0011286F" w:rsidRDefault="005F73A5" w:rsidP="004418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6CD75C1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14:paraId="032B4AC7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EE069B8" w14:textId="77777777" w:rsidR="005F73A5" w:rsidRPr="0011286F" w:rsidRDefault="005F73A5" w:rsidP="00C37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9</w:t>
            </w:r>
          </w:p>
        </w:tc>
        <w:tc>
          <w:tcPr>
            <w:tcW w:w="1410" w:type="dxa"/>
          </w:tcPr>
          <w:p w14:paraId="72447EE0" w14:textId="77777777" w:rsidR="005F73A5" w:rsidRPr="0011286F" w:rsidRDefault="005F73A5" w:rsidP="00C37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7228">
              <w:rPr>
                <w:sz w:val="28"/>
                <w:szCs w:val="28"/>
              </w:rPr>
              <w:t>8</w:t>
            </w:r>
          </w:p>
        </w:tc>
        <w:tc>
          <w:tcPr>
            <w:tcW w:w="1532" w:type="dxa"/>
            <w:gridSpan w:val="2"/>
          </w:tcPr>
          <w:p w14:paraId="48C44FB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6D35E54C" w14:textId="77777777" w:rsidR="00347BAF" w:rsidRDefault="00347BAF" w:rsidP="007F5BD8">
      <w:pPr>
        <w:spacing w:line="360" w:lineRule="auto"/>
        <w:ind w:right="-1"/>
        <w:jc w:val="center"/>
        <w:rPr>
          <w:b/>
          <w:sz w:val="28"/>
          <w:szCs w:val="28"/>
        </w:rPr>
      </w:pPr>
    </w:p>
    <w:p w14:paraId="47AA7FFB" w14:textId="77777777" w:rsidR="00F139FD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(базовый) уровень. Срок обучения 2 года</w:t>
      </w:r>
    </w:p>
    <w:p w14:paraId="72FCA542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(</w:t>
      </w:r>
      <w:r w:rsidR="00347BAF" w:rsidRPr="0011286F">
        <w:rPr>
          <w:b/>
          <w:sz w:val="28"/>
          <w:szCs w:val="28"/>
        </w:rPr>
        <w:t>4 класс</w:t>
      </w:r>
      <w:r>
        <w:rPr>
          <w:b/>
          <w:sz w:val="28"/>
          <w:szCs w:val="28"/>
        </w:rPr>
        <w:t>)</w:t>
      </w:r>
    </w:p>
    <w:p w14:paraId="615CD673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5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1418"/>
        <w:gridCol w:w="1702"/>
        <w:gridCol w:w="1410"/>
        <w:gridCol w:w="7"/>
        <w:gridCol w:w="1525"/>
      </w:tblGrid>
      <w:tr w:rsidR="005F73A5" w:rsidRPr="0011286F" w14:paraId="305FFC71" w14:textId="77777777" w:rsidTr="004418C0">
        <w:trPr>
          <w:trHeight w:val="278"/>
          <w:jc w:val="center"/>
        </w:trPr>
        <w:tc>
          <w:tcPr>
            <w:tcW w:w="534" w:type="dxa"/>
            <w:vMerge w:val="restart"/>
          </w:tcPr>
          <w:p w14:paraId="419BF52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77" w:type="dxa"/>
            <w:vMerge w:val="restart"/>
          </w:tcPr>
          <w:p w14:paraId="1719EC2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5884A8F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14:paraId="7452288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644" w:type="dxa"/>
            <w:gridSpan w:val="4"/>
          </w:tcPr>
          <w:p w14:paraId="0EE98A0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5F73A5" w:rsidRPr="00C90EA9" w14:paraId="2A25794D" w14:textId="77777777" w:rsidTr="004418C0">
        <w:trPr>
          <w:trHeight w:val="277"/>
          <w:jc w:val="center"/>
        </w:trPr>
        <w:tc>
          <w:tcPr>
            <w:tcW w:w="534" w:type="dxa"/>
            <w:vMerge/>
          </w:tcPr>
          <w:p w14:paraId="6D6437B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38BB52C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0564A08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006E050D" w14:textId="77777777" w:rsidR="005F73A5" w:rsidRPr="00C90EA9" w:rsidRDefault="005F73A5" w:rsidP="004418C0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417" w:type="dxa"/>
            <w:gridSpan w:val="2"/>
          </w:tcPr>
          <w:p w14:paraId="17C48031" w14:textId="77777777" w:rsidR="005F73A5" w:rsidRPr="00C90EA9" w:rsidRDefault="005F73A5" w:rsidP="004418C0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25" w:type="dxa"/>
          </w:tcPr>
          <w:p w14:paraId="6876A1AE" w14:textId="77777777" w:rsidR="005F73A5" w:rsidRPr="00C90EA9" w:rsidRDefault="005F73A5" w:rsidP="004418C0">
            <w:pPr>
              <w:jc w:val="center"/>
            </w:pPr>
            <w:r w:rsidRPr="00C90EA9">
              <w:t>Аудиторные занятия</w:t>
            </w:r>
          </w:p>
        </w:tc>
      </w:tr>
      <w:tr w:rsidR="005F73A5" w:rsidRPr="0011286F" w14:paraId="01E9E48E" w14:textId="77777777" w:rsidTr="004418C0">
        <w:trPr>
          <w:trHeight w:val="603"/>
          <w:jc w:val="center"/>
        </w:trPr>
        <w:tc>
          <w:tcPr>
            <w:tcW w:w="534" w:type="dxa"/>
          </w:tcPr>
          <w:p w14:paraId="7AAB3C1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62E06C5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материала 3 класса</w:t>
            </w:r>
          </w:p>
        </w:tc>
        <w:tc>
          <w:tcPr>
            <w:tcW w:w="1418" w:type="dxa"/>
          </w:tcPr>
          <w:p w14:paraId="7EC66C22" w14:textId="77777777" w:rsidR="005F73A5" w:rsidRDefault="005F73A5" w:rsidP="004418C0">
            <w:pPr>
              <w:ind w:left="-108" w:right="-108"/>
              <w:jc w:val="center"/>
            </w:pPr>
            <w:r w:rsidRPr="00D65B39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D2F59E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14:paraId="3C97B43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32" w:type="dxa"/>
            <w:gridSpan w:val="2"/>
          </w:tcPr>
          <w:p w14:paraId="22E9E45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406698C0" w14:textId="77777777" w:rsidTr="004418C0">
        <w:trPr>
          <w:trHeight w:val="363"/>
          <w:jc w:val="center"/>
        </w:trPr>
        <w:tc>
          <w:tcPr>
            <w:tcW w:w="534" w:type="dxa"/>
          </w:tcPr>
          <w:p w14:paraId="04F1D43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4C67C190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Тональность </w:t>
            </w:r>
            <w:r w:rsidRPr="0011286F">
              <w:rPr>
                <w:sz w:val="28"/>
                <w:szCs w:val="28"/>
              </w:rPr>
              <w:t>Ми мажор</w:t>
            </w:r>
          </w:p>
        </w:tc>
        <w:tc>
          <w:tcPr>
            <w:tcW w:w="1418" w:type="dxa"/>
          </w:tcPr>
          <w:p w14:paraId="437991E3" w14:textId="77777777" w:rsidR="005F73A5" w:rsidRDefault="005F73A5" w:rsidP="004418C0">
            <w:pPr>
              <w:ind w:left="-108" w:right="-108"/>
              <w:jc w:val="center"/>
            </w:pPr>
            <w:r w:rsidRPr="00D65B39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29DE8131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580EF27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5078ABE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13618801" w14:textId="77777777" w:rsidTr="004418C0">
        <w:trPr>
          <w:trHeight w:val="267"/>
          <w:jc w:val="center"/>
        </w:trPr>
        <w:tc>
          <w:tcPr>
            <w:tcW w:w="534" w:type="dxa"/>
          </w:tcPr>
          <w:p w14:paraId="3AFED89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5DC6EBD8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Пунктирный ритм</w:t>
            </w:r>
          </w:p>
        </w:tc>
        <w:tc>
          <w:tcPr>
            <w:tcW w:w="1418" w:type="dxa"/>
          </w:tcPr>
          <w:p w14:paraId="3352AE03" w14:textId="77777777" w:rsidR="005F73A5" w:rsidRDefault="005F73A5" w:rsidP="004418C0">
            <w:pPr>
              <w:ind w:left="-108" w:right="-108"/>
              <w:jc w:val="center"/>
            </w:pPr>
            <w:r w:rsidRPr="00D65B39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05EA7C3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FAB01C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2E6FD595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7B5D9DE6" w14:textId="77777777" w:rsidTr="004418C0">
        <w:trPr>
          <w:trHeight w:val="191"/>
          <w:jc w:val="center"/>
        </w:trPr>
        <w:tc>
          <w:tcPr>
            <w:tcW w:w="534" w:type="dxa"/>
          </w:tcPr>
          <w:p w14:paraId="1FAB3DC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76E6DC4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Главные трезвучия лада</w:t>
            </w:r>
          </w:p>
        </w:tc>
        <w:tc>
          <w:tcPr>
            <w:tcW w:w="1418" w:type="dxa"/>
          </w:tcPr>
          <w:p w14:paraId="3275A396" w14:textId="77777777" w:rsidR="005F73A5" w:rsidRDefault="005F73A5" w:rsidP="004418C0">
            <w:pPr>
              <w:ind w:left="-108" w:right="-108"/>
              <w:jc w:val="center"/>
            </w:pPr>
            <w:r w:rsidRPr="00D65B39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661191D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4B15224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04D1B01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41CEE51F" w14:textId="77777777" w:rsidTr="004418C0">
        <w:trPr>
          <w:trHeight w:val="579"/>
          <w:jc w:val="center"/>
        </w:trPr>
        <w:tc>
          <w:tcPr>
            <w:tcW w:w="534" w:type="dxa"/>
          </w:tcPr>
          <w:p w14:paraId="517F733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1731BB5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57FAC0B9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49C06E78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765AD5B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15C5014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4CBAA001" w14:textId="77777777" w:rsidTr="004418C0">
        <w:trPr>
          <w:trHeight w:val="646"/>
          <w:jc w:val="center"/>
        </w:trPr>
        <w:tc>
          <w:tcPr>
            <w:tcW w:w="534" w:type="dxa"/>
          </w:tcPr>
          <w:p w14:paraId="3938B86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5007B8C3" w14:textId="77777777" w:rsidR="005F73A5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Тональность </w:t>
            </w:r>
          </w:p>
          <w:p w14:paraId="5347ED27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до-диез минор</w:t>
            </w:r>
          </w:p>
        </w:tc>
        <w:tc>
          <w:tcPr>
            <w:tcW w:w="1418" w:type="dxa"/>
          </w:tcPr>
          <w:p w14:paraId="0961C29E" w14:textId="77777777" w:rsidR="005F73A5" w:rsidRDefault="005F73A5" w:rsidP="004418C0">
            <w:pPr>
              <w:ind w:left="-108" w:right="-108"/>
              <w:jc w:val="center"/>
            </w:pPr>
            <w:r w:rsidRPr="00440ECE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0673EBE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282D17B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4F2ABE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5272A89B" w14:textId="77777777" w:rsidTr="004418C0">
        <w:trPr>
          <w:trHeight w:val="402"/>
          <w:jc w:val="center"/>
        </w:trPr>
        <w:tc>
          <w:tcPr>
            <w:tcW w:w="534" w:type="dxa"/>
          </w:tcPr>
          <w:p w14:paraId="2E99185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42476A24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Синкопа</w:t>
            </w:r>
          </w:p>
        </w:tc>
        <w:tc>
          <w:tcPr>
            <w:tcW w:w="1418" w:type="dxa"/>
          </w:tcPr>
          <w:p w14:paraId="48BFCB2F" w14:textId="77777777" w:rsidR="005F73A5" w:rsidRDefault="005F73A5" w:rsidP="004418C0">
            <w:pPr>
              <w:ind w:left="-108" w:right="-108"/>
              <w:jc w:val="center"/>
            </w:pPr>
            <w:r w:rsidRPr="00440ECE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00E2975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FD42F6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5A2B83F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3EC90A7A" w14:textId="77777777" w:rsidTr="004418C0">
        <w:trPr>
          <w:trHeight w:val="416"/>
          <w:jc w:val="center"/>
        </w:trPr>
        <w:tc>
          <w:tcPr>
            <w:tcW w:w="534" w:type="dxa"/>
          </w:tcPr>
          <w:p w14:paraId="13BB2CD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0EB4B2A4" w14:textId="77777777" w:rsidR="005F73A5" w:rsidRPr="0011286F" w:rsidRDefault="005F73A5" w:rsidP="004418C0">
            <w:pPr>
              <w:ind w:left="-107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Тритоны на </w:t>
            </w:r>
            <w:r w:rsidRPr="0011286F">
              <w:rPr>
                <w:sz w:val="28"/>
                <w:szCs w:val="28"/>
                <w:lang w:val="en-US"/>
              </w:rPr>
              <w:t>IV</w:t>
            </w:r>
            <w:r w:rsidRPr="0011286F">
              <w:rPr>
                <w:sz w:val="28"/>
                <w:szCs w:val="28"/>
              </w:rPr>
              <w:t xml:space="preserve"> и на </w:t>
            </w:r>
            <w:r w:rsidRPr="0011286F">
              <w:rPr>
                <w:sz w:val="28"/>
                <w:szCs w:val="28"/>
                <w:lang w:val="en-US"/>
              </w:rPr>
              <w:t>VII</w:t>
            </w:r>
            <w:r w:rsidRPr="0011286F">
              <w:rPr>
                <w:sz w:val="28"/>
                <w:szCs w:val="28"/>
              </w:rPr>
              <w:t xml:space="preserve"> (по</w:t>
            </w:r>
            <w:r>
              <w:rPr>
                <w:sz w:val="28"/>
                <w:szCs w:val="28"/>
              </w:rPr>
              <w:t xml:space="preserve">вышенной) ст. в мажоре и </w:t>
            </w:r>
            <w:proofErr w:type="spellStart"/>
            <w:proofErr w:type="gramStart"/>
            <w:r>
              <w:rPr>
                <w:sz w:val="28"/>
                <w:szCs w:val="28"/>
              </w:rPr>
              <w:t>гарм.</w:t>
            </w:r>
            <w:r w:rsidRPr="0011286F">
              <w:rPr>
                <w:sz w:val="28"/>
                <w:szCs w:val="28"/>
              </w:rPr>
              <w:t>миноре</w:t>
            </w:r>
            <w:proofErr w:type="spellEnd"/>
            <w:proofErr w:type="gramEnd"/>
          </w:p>
        </w:tc>
        <w:tc>
          <w:tcPr>
            <w:tcW w:w="1418" w:type="dxa"/>
          </w:tcPr>
          <w:p w14:paraId="4535F254" w14:textId="77777777" w:rsidR="005F73A5" w:rsidRDefault="005F73A5" w:rsidP="004418C0">
            <w:pPr>
              <w:ind w:left="-108" w:right="-108"/>
              <w:jc w:val="center"/>
            </w:pPr>
            <w:r w:rsidRPr="00440ECE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419E558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72452F0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6329345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35E29195" w14:textId="77777777" w:rsidTr="004418C0">
        <w:trPr>
          <w:trHeight w:val="539"/>
          <w:jc w:val="center"/>
        </w:trPr>
        <w:tc>
          <w:tcPr>
            <w:tcW w:w="534" w:type="dxa"/>
          </w:tcPr>
          <w:p w14:paraId="41A3B83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0E01F21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71171172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1D05482A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6EAE2F9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2B63FCB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3A8B1E92" w14:textId="77777777" w:rsidTr="004418C0">
        <w:trPr>
          <w:trHeight w:val="406"/>
          <w:jc w:val="center"/>
        </w:trPr>
        <w:tc>
          <w:tcPr>
            <w:tcW w:w="534" w:type="dxa"/>
          </w:tcPr>
          <w:p w14:paraId="4FF7D53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77" w:type="dxa"/>
          </w:tcPr>
          <w:p w14:paraId="71BAD7B9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Триоль</w:t>
            </w:r>
          </w:p>
        </w:tc>
        <w:tc>
          <w:tcPr>
            <w:tcW w:w="1418" w:type="dxa"/>
          </w:tcPr>
          <w:p w14:paraId="27F2B803" w14:textId="77777777" w:rsidR="005F73A5" w:rsidRDefault="005F73A5" w:rsidP="004418C0">
            <w:pPr>
              <w:ind w:left="-108" w:right="-108"/>
              <w:jc w:val="center"/>
            </w:pPr>
            <w:r w:rsidRPr="00030696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258A22D5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3F6713C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06DACC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526778C1" w14:textId="77777777" w:rsidTr="004418C0">
        <w:trPr>
          <w:trHeight w:val="565"/>
          <w:jc w:val="center"/>
        </w:trPr>
        <w:tc>
          <w:tcPr>
            <w:tcW w:w="534" w:type="dxa"/>
          </w:tcPr>
          <w:p w14:paraId="0620A8A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2DF39BF6" w14:textId="77777777" w:rsidR="005F73A5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Тональность </w:t>
            </w:r>
          </w:p>
          <w:p w14:paraId="75B2FF29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Ля-бемоль мажор</w:t>
            </w:r>
          </w:p>
        </w:tc>
        <w:tc>
          <w:tcPr>
            <w:tcW w:w="1418" w:type="dxa"/>
          </w:tcPr>
          <w:p w14:paraId="6EF3BD14" w14:textId="77777777" w:rsidR="005F73A5" w:rsidRDefault="005F73A5" w:rsidP="004418C0">
            <w:pPr>
              <w:ind w:left="-108" w:right="-108"/>
              <w:jc w:val="center"/>
            </w:pPr>
            <w:r w:rsidRPr="00030696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7A9ABC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632F4FA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290F7E2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4C1264CD" w14:textId="77777777" w:rsidTr="004418C0">
        <w:trPr>
          <w:trHeight w:val="421"/>
          <w:jc w:val="center"/>
        </w:trPr>
        <w:tc>
          <w:tcPr>
            <w:tcW w:w="534" w:type="dxa"/>
          </w:tcPr>
          <w:p w14:paraId="6690751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4EE9635A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Размер 6/8</w:t>
            </w:r>
          </w:p>
        </w:tc>
        <w:tc>
          <w:tcPr>
            <w:tcW w:w="1418" w:type="dxa"/>
          </w:tcPr>
          <w:p w14:paraId="6A9545AA" w14:textId="77777777" w:rsidR="005F73A5" w:rsidRDefault="005F73A5" w:rsidP="004418C0">
            <w:pPr>
              <w:ind w:left="-108" w:right="-108"/>
              <w:jc w:val="center"/>
            </w:pPr>
            <w:r w:rsidRPr="00030696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7B9E800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AA223E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0948E1F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0F5BE8B6" w14:textId="77777777" w:rsidTr="004418C0">
        <w:trPr>
          <w:trHeight w:val="413"/>
          <w:jc w:val="center"/>
        </w:trPr>
        <w:tc>
          <w:tcPr>
            <w:tcW w:w="534" w:type="dxa"/>
          </w:tcPr>
          <w:p w14:paraId="78B1E7A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5C111A68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Интервал м.7</w:t>
            </w:r>
          </w:p>
        </w:tc>
        <w:tc>
          <w:tcPr>
            <w:tcW w:w="1418" w:type="dxa"/>
          </w:tcPr>
          <w:p w14:paraId="172EE3B9" w14:textId="77777777" w:rsidR="005F73A5" w:rsidRDefault="005F73A5" w:rsidP="004418C0">
            <w:pPr>
              <w:ind w:left="-108" w:right="-108"/>
              <w:jc w:val="center"/>
            </w:pPr>
            <w:r w:rsidRPr="004A4075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7CE2DECF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268AAAA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30C1A17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64596737" w14:textId="77777777" w:rsidTr="004418C0">
        <w:trPr>
          <w:trHeight w:val="761"/>
          <w:jc w:val="center"/>
        </w:trPr>
        <w:tc>
          <w:tcPr>
            <w:tcW w:w="534" w:type="dxa"/>
          </w:tcPr>
          <w:p w14:paraId="53FB547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6BE4954C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Доминантовый септаккорд в мажоре и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миноре</w:t>
            </w:r>
            <w:proofErr w:type="spellEnd"/>
            <w:proofErr w:type="gramEnd"/>
          </w:p>
        </w:tc>
        <w:tc>
          <w:tcPr>
            <w:tcW w:w="1418" w:type="dxa"/>
          </w:tcPr>
          <w:p w14:paraId="3B4081AA" w14:textId="77777777" w:rsidR="005F73A5" w:rsidRDefault="005F73A5" w:rsidP="004418C0">
            <w:pPr>
              <w:ind w:left="-108" w:right="-108"/>
              <w:jc w:val="center"/>
            </w:pPr>
            <w:r w:rsidRPr="004A4075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34BB36B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D2FE4A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0163950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39F3F3C8" w14:textId="77777777" w:rsidTr="004418C0">
        <w:trPr>
          <w:trHeight w:val="542"/>
          <w:jc w:val="center"/>
        </w:trPr>
        <w:tc>
          <w:tcPr>
            <w:tcW w:w="534" w:type="dxa"/>
          </w:tcPr>
          <w:p w14:paraId="54D986D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3817C871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418" w:type="dxa"/>
          </w:tcPr>
          <w:p w14:paraId="03717012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31E50DEC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3B53F71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1F3B1DD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2C3591F7" w14:textId="77777777" w:rsidTr="004418C0">
        <w:trPr>
          <w:trHeight w:val="272"/>
          <w:jc w:val="center"/>
        </w:trPr>
        <w:tc>
          <w:tcPr>
            <w:tcW w:w="534" w:type="dxa"/>
          </w:tcPr>
          <w:p w14:paraId="5EDC081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3A300CD0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Тональность фа минор</w:t>
            </w:r>
          </w:p>
        </w:tc>
        <w:tc>
          <w:tcPr>
            <w:tcW w:w="1418" w:type="dxa"/>
          </w:tcPr>
          <w:p w14:paraId="60685DF4" w14:textId="77777777" w:rsidR="005F73A5" w:rsidRDefault="005F73A5" w:rsidP="004418C0">
            <w:pPr>
              <w:ind w:left="-108" w:right="-108"/>
              <w:jc w:val="center"/>
            </w:pPr>
            <w:r w:rsidRPr="00EC037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1EE9440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75E40AC5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487E314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51A2597D" w14:textId="77777777" w:rsidTr="004418C0">
        <w:trPr>
          <w:trHeight w:val="200"/>
          <w:jc w:val="center"/>
        </w:trPr>
        <w:tc>
          <w:tcPr>
            <w:tcW w:w="534" w:type="dxa"/>
          </w:tcPr>
          <w:p w14:paraId="1E2D7F6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527D87FB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тритонов</w:t>
            </w:r>
          </w:p>
        </w:tc>
        <w:tc>
          <w:tcPr>
            <w:tcW w:w="1418" w:type="dxa"/>
          </w:tcPr>
          <w:p w14:paraId="34D681CD" w14:textId="77777777" w:rsidR="005F73A5" w:rsidRDefault="005F73A5" w:rsidP="004418C0">
            <w:pPr>
              <w:ind w:left="-108" w:right="-108"/>
              <w:jc w:val="center"/>
            </w:pPr>
            <w:r w:rsidRPr="00EC037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243E523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05E5D3E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5CFF851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084C6298" w14:textId="77777777" w:rsidTr="004418C0">
        <w:trPr>
          <w:trHeight w:val="364"/>
          <w:jc w:val="center"/>
        </w:trPr>
        <w:tc>
          <w:tcPr>
            <w:tcW w:w="534" w:type="dxa"/>
          </w:tcPr>
          <w:p w14:paraId="5C4FF3D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024A5A5F" w14:textId="77777777" w:rsidR="005F73A5" w:rsidRPr="00627AD6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Повторение </w:t>
            </w:r>
            <w:r>
              <w:rPr>
                <w:sz w:val="28"/>
                <w:szCs w:val="28"/>
                <w:lang w:val="en-US"/>
              </w:rPr>
              <w:t>D7</w:t>
            </w:r>
          </w:p>
        </w:tc>
        <w:tc>
          <w:tcPr>
            <w:tcW w:w="1418" w:type="dxa"/>
          </w:tcPr>
          <w:p w14:paraId="7979AB20" w14:textId="77777777" w:rsidR="005F73A5" w:rsidRDefault="005F73A5" w:rsidP="004418C0">
            <w:pPr>
              <w:ind w:left="-108" w:right="-108"/>
              <w:jc w:val="center"/>
            </w:pPr>
            <w:r w:rsidRPr="00EC037D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4BA6E8C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14:paraId="5D3E134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31759E7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57894E6B" w14:textId="77777777" w:rsidTr="004418C0">
        <w:trPr>
          <w:trHeight w:val="583"/>
          <w:jc w:val="center"/>
        </w:trPr>
        <w:tc>
          <w:tcPr>
            <w:tcW w:w="534" w:type="dxa"/>
          </w:tcPr>
          <w:p w14:paraId="756F194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14:paraId="42291A72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  <w:r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418" w:type="dxa"/>
          </w:tcPr>
          <w:p w14:paraId="3DE8720A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702" w:type="dxa"/>
          </w:tcPr>
          <w:p w14:paraId="196BAF52" w14:textId="77777777" w:rsidR="005F73A5" w:rsidRPr="0011286F" w:rsidRDefault="005F73A5" w:rsidP="00E46F34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E46F3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53318D6B" w14:textId="77777777" w:rsidR="005F73A5" w:rsidRPr="0011286F" w:rsidRDefault="00E46F34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73A5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2F0B174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724B8B8D" w14:textId="77777777" w:rsidTr="004418C0">
        <w:trPr>
          <w:trHeight w:val="493"/>
          <w:jc w:val="center"/>
        </w:trPr>
        <w:tc>
          <w:tcPr>
            <w:tcW w:w="534" w:type="dxa"/>
          </w:tcPr>
          <w:p w14:paraId="4992453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977" w:type="dxa"/>
          </w:tcPr>
          <w:p w14:paraId="0B767A32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1418" w:type="dxa"/>
          </w:tcPr>
          <w:p w14:paraId="5B3A8583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702" w:type="dxa"/>
          </w:tcPr>
          <w:p w14:paraId="6F20D904" w14:textId="77777777" w:rsidR="005F73A5" w:rsidRPr="0011286F" w:rsidRDefault="005F73A5" w:rsidP="004418C0">
            <w:pPr>
              <w:tabs>
                <w:tab w:val="center" w:pos="743"/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0" w:type="dxa"/>
          </w:tcPr>
          <w:p w14:paraId="5A3253E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57C9C305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4946057D" w14:textId="77777777" w:rsidTr="004418C0">
        <w:trPr>
          <w:trHeight w:val="388"/>
          <w:jc w:val="center"/>
        </w:trPr>
        <w:tc>
          <w:tcPr>
            <w:tcW w:w="534" w:type="dxa"/>
          </w:tcPr>
          <w:p w14:paraId="5735A04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F52879A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14:paraId="5C29078B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D134F37" w14:textId="77777777" w:rsidR="005F73A5" w:rsidRPr="0011286F" w:rsidRDefault="005F73A5" w:rsidP="00E4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46F34">
              <w:rPr>
                <w:sz w:val="28"/>
                <w:szCs w:val="28"/>
              </w:rPr>
              <w:t>9</w:t>
            </w:r>
          </w:p>
        </w:tc>
        <w:tc>
          <w:tcPr>
            <w:tcW w:w="1410" w:type="dxa"/>
          </w:tcPr>
          <w:p w14:paraId="58D2C426" w14:textId="77777777" w:rsidR="005F73A5" w:rsidRPr="0011286F" w:rsidRDefault="005F73A5" w:rsidP="00E4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6F34">
              <w:rPr>
                <w:sz w:val="28"/>
                <w:szCs w:val="28"/>
              </w:rPr>
              <w:t>8</w:t>
            </w:r>
          </w:p>
        </w:tc>
        <w:tc>
          <w:tcPr>
            <w:tcW w:w="1532" w:type="dxa"/>
            <w:gridSpan w:val="2"/>
          </w:tcPr>
          <w:p w14:paraId="28BBD77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1E4D5FA8" w14:textId="77777777" w:rsidR="00347BAF" w:rsidRDefault="00347BAF" w:rsidP="007F5BD8">
      <w:pPr>
        <w:ind w:right="-1"/>
        <w:jc w:val="center"/>
        <w:rPr>
          <w:b/>
          <w:sz w:val="28"/>
          <w:szCs w:val="28"/>
        </w:rPr>
      </w:pPr>
    </w:p>
    <w:p w14:paraId="195B824E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(</w:t>
      </w:r>
      <w:r w:rsidR="00347BAF" w:rsidRPr="0011286F">
        <w:rPr>
          <w:b/>
          <w:sz w:val="28"/>
          <w:szCs w:val="28"/>
        </w:rPr>
        <w:t>5 класс</w:t>
      </w:r>
      <w:r>
        <w:rPr>
          <w:b/>
          <w:sz w:val="28"/>
          <w:szCs w:val="28"/>
        </w:rPr>
        <w:t>)</w:t>
      </w:r>
    </w:p>
    <w:p w14:paraId="66A2AEBE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6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7"/>
        <w:gridCol w:w="1560"/>
        <w:gridCol w:w="1560"/>
        <w:gridCol w:w="1410"/>
        <w:gridCol w:w="7"/>
        <w:gridCol w:w="1525"/>
      </w:tblGrid>
      <w:tr w:rsidR="005F73A5" w:rsidRPr="0011286F" w14:paraId="374F1477" w14:textId="77777777" w:rsidTr="004418C0">
        <w:trPr>
          <w:trHeight w:val="278"/>
          <w:jc w:val="center"/>
        </w:trPr>
        <w:tc>
          <w:tcPr>
            <w:tcW w:w="534" w:type="dxa"/>
            <w:vMerge w:val="restart"/>
          </w:tcPr>
          <w:p w14:paraId="0A16A90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77" w:type="dxa"/>
            <w:vMerge w:val="restart"/>
          </w:tcPr>
          <w:p w14:paraId="225E807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1E739E7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5493F6E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502" w:type="dxa"/>
            <w:gridSpan w:val="4"/>
          </w:tcPr>
          <w:p w14:paraId="4B73DF6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5F73A5" w:rsidRPr="00C90EA9" w14:paraId="3A2286B9" w14:textId="77777777" w:rsidTr="004418C0">
        <w:trPr>
          <w:trHeight w:val="277"/>
          <w:jc w:val="center"/>
        </w:trPr>
        <w:tc>
          <w:tcPr>
            <w:tcW w:w="534" w:type="dxa"/>
            <w:vMerge/>
          </w:tcPr>
          <w:p w14:paraId="6FD0F81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3ECA628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753366C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FF9E868" w14:textId="77777777" w:rsidR="005F73A5" w:rsidRPr="00C90EA9" w:rsidRDefault="005F73A5" w:rsidP="004418C0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417" w:type="dxa"/>
            <w:gridSpan w:val="2"/>
          </w:tcPr>
          <w:p w14:paraId="4155C602" w14:textId="77777777" w:rsidR="005F73A5" w:rsidRPr="00C90EA9" w:rsidRDefault="005F73A5" w:rsidP="004418C0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25" w:type="dxa"/>
          </w:tcPr>
          <w:p w14:paraId="129A079B" w14:textId="77777777" w:rsidR="005F73A5" w:rsidRPr="00C90EA9" w:rsidRDefault="005F73A5" w:rsidP="004418C0">
            <w:pPr>
              <w:jc w:val="center"/>
            </w:pPr>
            <w:r w:rsidRPr="00C90EA9">
              <w:t>Аудиторные занятия</w:t>
            </w:r>
          </w:p>
        </w:tc>
      </w:tr>
      <w:tr w:rsidR="005F73A5" w:rsidRPr="0011286F" w14:paraId="60EDC097" w14:textId="77777777" w:rsidTr="004418C0">
        <w:trPr>
          <w:trHeight w:val="634"/>
          <w:jc w:val="center"/>
        </w:trPr>
        <w:tc>
          <w:tcPr>
            <w:tcW w:w="534" w:type="dxa"/>
          </w:tcPr>
          <w:p w14:paraId="599730A3" w14:textId="77777777" w:rsidR="005F73A5" w:rsidRPr="007F6416" w:rsidRDefault="005F73A5" w:rsidP="004418C0">
            <w:pPr>
              <w:jc w:val="center"/>
              <w:rPr>
                <w:sz w:val="28"/>
                <w:szCs w:val="28"/>
              </w:rPr>
            </w:pPr>
            <w:r w:rsidRPr="007F6416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831B75B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материала  4 класса</w:t>
            </w:r>
          </w:p>
        </w:tc>
        <w:tc>
          <w:tcPr>
            <w:tcW w:w="1560" w:type="dxa"/>
          </w:tcPr>
          <w:p w14:paraId="4653E53E" w14:textId="77777777" w:rsidR="005F73A5" w:rsidRDefault="005F73A5" w:rsidP="004418C0">
            <w:pPr>
              <w:ind w:left="-108" w:right="-108"/>
              <w:jc w:val="center"/>
            </w:pPr>
            <w:r w:rsidRPr="0091106D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B8E446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3BE3FFAF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34D4C09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53EF0198" w14:textId="77777777" w:rsidTr="004418C0">
        <w:trPr>
          <w:trHeight w:val="535"/>
          <w:jc w:val="center"/>
        </w:trPr>
        <w:tc>
          <w:tcPr>
            <w:tcW w:w="534" w:type="dxa"/>
          </w:tcPr>
          <w:p w14:paraId="1C02493C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EC03740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Pr="007C4CBE">
              <w:rPr>
                <w:sz w:val="28"/>
                <w:szCs w:val="28"/>
              </w:rPr>
              <w:t xml:space="preserve">53 </w:t>
            </w:r>
            <w:r w:rsidRPr="0011286F">
              <w:rPr>
                <w:sz w:val="28"/>
                <w:szCs w:val="28"/>
              </w:rPr>
              <w:t xml:space="preserve"> с обращениями и разрешениями</w:t>
            </w:r>
          </w:p>
        </w:tc>
        <w:tc>
          <w:tcPr>
            <w:tcW w:w="1560" w:type="dxa"/>
          </w:tcPr>
          <w:p w14:paraId="4F144B6B" w14:textId="77777777" w:rsidR="005F73A5" w:rsidRDefault="005F73A5" w:rsidP="004418C0">
            <w:pPr>
              <w:ind w:left="-108" w:right="-108"/>
              <w:jc w:val="center"/>
            </w:pPr>
            <w:r w:rsidRPr="0091106D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89E386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48E70D9A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6301B7A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5F73A5" w:rsidRPr="0011286F" w14:paraId="53553958" w14:textId="77777777" w:rsidTr="004418C0">
        <w:trPr>
          <w:trHeight w:val="415"/>
          <w:jc w:val="center"/>
        </w:trPr>
        <w:tc>
          <w:tcPr>
            <w:tcW w:w="534" w:type="dxa"/>
          </w:tcPr>
          <w:p w14:paraId="131CF71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59400326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Ритмическая группа четверть с точкой и две шестнадцатые</w:t>
            </w:r>
          </w:p>
        </w:tc>
        <w:tc>
          <w:tcPr>
            <w:tcW w:w="1560" w:type="dxa"/>
          </w:tcPr>
          <w:p w14:paraId="07C5A1D3" w14:textId="77777777" w:rsidR="005F73A5" w:rsidRDefault="005F73A5" w:rsidP="004418C0">
            <w:pPr>
              <w:ind w:left="-108" w:right="-108"/>
              <w:jc w:val="center"/>
            </w:pPr>
            <w:r w:rsidRPr="0091106D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3DDC70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2E2984A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09D1DE9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494F9104" w14:textId="77777777" w:rsidTr="004418C0">
        <w:trPr>
          <w:trHeight w:val="549"/>
          <w:jc w:val="center"/>
        </w:trPr>
        <w:tc>
          <w:tcPr>
            <w:tcW w:w="534" w:type="dxa"/>
          </w:tcPr>
          <w:p w14:paraId="0785D3C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341AB8A9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002B01CB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0CF0666C" w14:textId="77777777" w:rsidR="005F73A5" w:rsidRPr="0011286F" w:rsidRDefault="005F73A5" w:rsidP="00C37228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7D95EE03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BD8DAD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2A592231" w14:textId="77777777" w:rsidTr="004418C0">
        <w:trPr>
          <w:trHeight w:val="609"/>
          <w:jc w:val="center"/>
        </w:trPr>
        <w:tc>
          <w:tcPr>
            <w:tcW w:w="534" w:type="dxa"/>
          </w:tcPr>
          <w:p w14:paraId="0C7B217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AC0ACD9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7C4CBE">
              <w:rPr>
                <w:sz w:val="28"/>
                <w:szCs w:val="28"/>
              </w:rPr>
              <w:t>53</w:t>
            </w:r>
            <w:r w:rsidRPr="0011286F">
              <w:rPr>
                <w:sz w:val="28"/>
                <w:szCs w:val="28"/>
              </w:rPr>
              <w:t xml:space="preserve"> с обращениями и разрешениями</w:t>
            </w:r>
          </w:p>
        </w:tc>
        <w:tc>
          <w:tcPr>
            <w:tcW w:w="1560" w:type="dxa"/>
          </w:tcPr>
          <w:p w14:paraId="7CB3E502" w14:textId="77777777" w:rsidR="005F73A5" w:rsidRDefault="005F73A5" w:rsidP="004418C0">
            <w:pPr>
              <w:ind w:left="-108" w:right="-108"/>
              <w:jc w:val="center"/>
            </w:pPr>
            <w:r w:rsidRPr="00F7479A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C657850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7BC54ED4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5B6E1CF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48778BE1" w14:textId="77777777" w:rsidTr="004418C0">
        <w:trPr>
          <w:trHeight w:val="761"/>
          <w:jc w:val="center"/>
        </w:trPr>
        <w:tc>
          <w:tcPr>
            <w:tcW w:w="534" w:type="dxa"/>
          </w:tcPr>
          <w:p w14:paraId="3881871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5C278C23" w14:textId="77777777" w:rsidR="005F73A5" w:rsidRPr="0011286F" w:rsidRDefault="005F73A5" w:rsidP="004418C0">
            <w:pPr>
              <w:ind w:left="-107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Повторение тритонов на </w:t>
            </w:r>
            <w:r w:rsidRPr="0011286F">
              <w:rPr>
                <w:sz w:val="28"/>
                <w:szCs w:val="28"/>
                <w:lang w:val="en-US"/>
              </w:rPr>
              <w:t>IV</w:t>
            </w:r>
            <w:r w:rsidRPr="0011286F">
              <w:rPr>
                <w:sz w:val="28"/>
                <w:szCs w:val="28"/>
              </w:rPr>
              <w:t xml:space="preserve"> и </w:t>
            </w:r>
            <w:r w:rsidRPr="0011286F">
              <w:rPr>
                <w:sz w:val="28"/>
                <w:szCs w:val="28"/>
                <w:lang w:val="en-US"/>
              </w:rPr>
              <w:t>VII</w:t>
            </w:r>
            <w:r w:rsidRPr="0011286F">
              <w:rPr>
                <w:sz w:val="28"/>
                <w:szCs w:val="28"/>
              </w:rPr>
              <w:t xml:space="preserve"> ступенях в мажоре и </w:t>
            </w:r>
            <w:proofErr w:type="spellStart"/>
            <w:r w:rsidRPr="0011286F">
              <w:rPr>
                <w:sz w:val="28"/>
                <w:szCs w:val="28"/>
              </w:rPr>
              <w:t>гарм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миноре</w:t>
            </w:r>
          </w:p>
        </w:tc>
        <w:tc>
          <w:tcPr>
            <w:tcW w:w="1560" w:type="dxa"/>
          </w:tcPr>
          <w:p w14:paraId="7438094E" w14:textId="77777777" w:rsidR="005F73A5" w:rsidRDefault="005F73A5" w:rsidP="004418C0">
            <w:pPr>
              <w:ind w:left="-108" w:right="-108"/>
              <w:jc w:val="center"/>
            </w:pPr>
            <w:r w:rsidRPr="00F7479A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24C9F970" w14:textId="77777777" w:rsidR="005F73A5" w:rsidRPr="0011286F" w:rsidRDefault="005F73A5" w:rsidP="00C37228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7372FA27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1CF39A6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47E43914" w14:textId="77777777" w:rsidTr="004418C0">
        <w:trPr>
          <w:trHeight w:val="561"/>
          <w:jc w:val="center"/>
        </w:trPr>
        <w:tc>
          <w:tcPr>
            <w:tcW w:w="534" w:type="dxa"/>
          </w:tcPr>
          <w:p w14:paraId="2D3E197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4264E00C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Ум</w:t>
            </w:r>
            <w:r>
              <w:rPr>
                <w:sz w:val="28"/>
                <w:szCs w:val="28"/>
              </w:rPr>
              <w:t>53</w:t>
            </w:r>
            <w:r w:rsidRPr="0011286F">
              <w:rPr>
                <w:sz w:val="28"/>
                <w:szCs w:val="28"/>
              </w:rPr>
              <w:t xml:space="preserve"> на </w:t>
            </w:r>
            <w:r w:rsidRPr="0011286F">
              <w:rPr>
                <w:sz w:val="28"/>
                <w:szCs w:val="28"/>
                <w:lang w:val="en-US"/>
              </w:rPr>
              <w:t>VII</w:t>
            </w:r>
            <w:r w:rsidRPr="0011286F">
              <w:rPr>
                <w:sz w:val="28"/>
                <w:szCs w:val="28"/>
              </w:rPr>
              <w:t xml:space="preserve"> ступени в мажоре и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миноре</w:t>
            </w:r>
            <w:proofErr w:type="spellEnd"/>
            <w:proofErr w:type="gramEnd"/>
          </w:p>
        </w:tc>
        <w:tc>
          <w:tcPr>
            <w:tcW w:w="1560" w:type="dxa"/>
          </w:tcPr>
          <w:p w14:paraId="32F40E11" w14:textId="77777777" w:rsidR="005F73A5" w:rsidRDefault="005F73A5" w:rsidP="004418C0">
            <w:pPr>
              <w:ind w:left="-108" w:right="-108"/>
              <w:jc w:val="center"/>
            </w:pPr>
            <w:r w:rsidRPr="00F7479A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7CC769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59EF806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541F17E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7128EC2F" w14:textId="77777777" w:rsidTr="004418C0">
        <w:trPr>
          <w:trHeight w:val="542"/>
          <w:jc w:val="center"/>
        </w:trPr>
        <w:tc>
          <w:tcPr>
            <w:tcW w:w="534" w:type="dxa"/>
          </w:tcPr>
          <w:p w14:paraId="196E976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42B2E372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63CC5983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3192F346" w14:textId="77777777" w:rsidR="005F73A5" w:rsidRPr="0011286F" w:rsidRDefault="005F73A5" w:rsidP="00C37228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6D8B817E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1BF3C06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13003B09" w14:textId="77777777" w:rsidTr="004418C0">
        <w:trPr>
          <w:trHeight w:val="761"/>
          <w:jc w:val="center"/>
        </w:trPr>
        <w:tc>
          <w:tcPr>
            <w:tcW w:w="534" w:type="dxa"/>
          </w:tcPr>
          <w:p w14:paraId="49F9ACD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0A680E45" w14:textId="77777777" w:rsidR="005F73A5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Тональности  </w:t>
            </w:r>
          </w:p>
          <w:p w14:paraId="54F82AF5" w14:textId="77777777" w:rsidR="005F73A5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Си мажор, </w:t>
            </w:r>
          </w:p>
          <w:p w14:paraId="4F94D431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>соль-диез минор</w:t>
            </w:r>
          </w:p>
        </w:tc>
        <w:tc>
          <w:tcPr>
            <w:tcW w:w="1560" w:type="dxa"/>
          </w:tcPr>
          <w:p w14:paraId="1B9D37D1" w14:textId="77777777" w:rsidR="005F73A5" w:rsidRDefault="005F73A5" w:rsidP="004418C0">
            <w:pPr>
              <w:ind w:left="-108" w:right="-108"/>
              <w:jc w:val="center"/>
            </w:pPr>
            <w:r w:rsidRPr="00052AD7">
              <w:rPr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560" w:type="dxa"/>
          </w:tcPr>
          <w:p w14:paraId="7973027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4C33BD78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77F87DD5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24D94229" w14:textId="77777777" w:rsidTr="004418C0">
        <w:trPr>
          <w:trHeight w:val="493"/>
          <w:jc w:val="center"/>
        </w:trPr>
        <w:tc>
          <w:tcPr>
            <w:tcW w:w="534" w:type="dxa"/>
          </w:tcPr>
          <w:p w14:paraId="0AE5760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1FEEA9E4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Различные виды синкоп</w:t>
            </w:r>
          </w:p>
        </w:tc>
        <w:tc>
          <w:tcPr>
            <w:tcW w:w="1560" w:type="dxa"/>
          </w:tcPr>
          <w:p w14:paraId="21F84927" w14:textId="77777777" w:rsidR="005F73A5" w:rsidRDefault="005F73A5" w:rsidP="004418C0">
            <w:pPr>
              <w:ind w:left="-108" w:right="-108"/>
              <w:jc w:val="center"/>
            </w:pPr>
            <w:r w:rsidRPr="00052AD7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4D1B0EE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22183E97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1725EBF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7CE4BE5E" w14:textId="77777777" w:rsidTr="004418C0">
        <w:trPr>
          <w:trHeight w:val="761"/>
          <w:jc w:val="center"/>
        </w:trPr>
        <w:tc>
          <w:tcPr>
            <w:tcW w:w="534" w:type="dxa"/>
          </w:tcPr>
          <w:p w14:paraId="3DCBEEEB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539986E9" w14:textId="77777777" w:rsidR="005F73A5" w:rsidRPr="0011286F" w:rsidRDefault="005F73A5" w:rsidP="004418C0">
            <w:pPr>
              <w:ind w:left="-107" w:right="-108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Построение мажорных и минорных трезвучий, секстаккордов, </w:t>
            </w:r>
            <w:proofErr w:type="spellStart"/>
            <w:r w:rsidRPr="0011286F">
              <w:rPr>
                <w:sz w:val="28"/>
                <w:szCs w:val="28"/>
              </w:rPr>
              <w:t>квартсекстаккордов</w:t>
            </w:r>
            <w:proofErr w:type="spellEnd"/>
            <w:r w:rsidRPr="0011286F">
              <w:rPr>
                <w:sz w:val="28"/>
                <w:szCs w:val="28"/>
              </w:rPr>
              <w:t xml:space="preserve"> от звука</w:t>
            </w:r>
          </w:p>
        </w:tc>
        <w:tc>
          <w:tcPr>
            <w:tcW w:w="1560" w:type="dxa"/>
          </w:tcPr>
          <w:p w14:paraId="43D974CE" w14:textId="77777777" w:rsidR="005F73A5" w:rsidRDefault="005F73A5" w:rsidP="004418C0">
            <w:pPr>
              <w:ind w:left="-108" w:right="-108"/>
              <w:jc w:val="center"/>
            </w:pPr>
            <w:r w:rsidRPr="00052AD7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0862ECB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561FCED8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gridSpan w:val="2"/>
          </w:tcPr>
          <w:p w14:paraId="1D4F0E4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5F73A5" w:rsidRPr="0011286F" w14:paraId="6A538662" w14:textId="77777777" w:rsidTr="004418C0">
        <w:trPr>
          <w:trHeight w:val="541"/>
          <w:jc w:val="center"/>
        </w:trPr>
        <w:tc>
          <w:tcPr>
            <w:tcW w:w="534" w:type="dxa"/>
          </w:tcPr>
          <w:p w14:paraId="6E681BE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2B033B38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3603A624" w14:textId="77777777" w:rsidR="005F73A5" w:rsidRPr="00151E1D" w:rsidRDefault="005F73A5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60" w:type="dxa"/>
          </w:tcPr>
          <w:p w14:paraId="450981E7" w14:textId="77777777" w:rsidR="005F73A5" w:rsidRPr="0011286F" w:rsidRDefault="005F73A5" w:rsidP="005F73A5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18C9580E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F43E27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1A04977E" w14:textId="77777777" w:rsidTr="004418C0">
        <w:trPr>
          <w:trHeight w:val="761"/>
          <w:jc w:val="center"/>
        </w:trPr>
        <w:tc>
          <w:tcPr>
            <w:tcW w:w="534" w:type="dxa"/>
          </w:tcPr>
          <w:p w14:paraId="21573C6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2AB47330" w14:textId="77777777" w:rsidR="005F73A5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Тональности </w:t>
            </w:r>
          </w:p>
          <w:p w14:paraId="67B3CE61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Ре-бемоль мажор, си-бемоль минор</w:t>
            </w:r>
          </w:p>
        </w:tc>
        <w:tc>
          <w:tcPr>
            <w:tcW w:w="1560" w:type="dxa"/>
          </w:tcPr>
          <w:p w14:paraId="78014630" w14:textId="77777777" w:rsidR="005F73A5" w:rsidRDefault="005F73A5" w:rsidP="004418C0">
            <w:pPr>
              <w:ind w:left="-108" w:right="-108"/>
              <w:jc w:val="center"/>
            </w:pPr>
            <w:r w:rsidRPr="00027C7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63EE8F4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51FC8484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5F74AC58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228D723E" w14:textId="77777777" w:rsidTr="004418C0">
        <w:trPr>
          <w:trHeight w:val="761"/>
          <w:jc w:val="center"/>
        </w:trPr>
        <w:tc>
          <w:tcPr>
            <w:tcW w:w="534" w:type="dxa"/>
          </w:tcPr>
          <w:p w14:paraId="3D34895A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23860D9A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Буквенные обозначения тональностей</w:t>
            </w:r>
          </w:p>
        </w:tc>
        <w:tc>
          <w:tcPr>
            <w:tcW w:w="1560" w:type="dxa"/>
          </w:tcPr>
          <w:p w14:paraId="68C4807E" w14:textId="77777777" w:rsidR="005F73A5" w:rsidRDefault="005F73A5" w:rsidP="004418C0">
            <w:pPr>
              <w:ind w:left="-108" w:right="-108"/>
              <w:jc w:val="center"/>
            </w:pPr>
            <w:r w:rsidRPr="00027C7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58260C7" w14:textId="77777777" w:rsidR="005F73A5" w:rsidRPr="0011286F" w:rsidRDefault="005F73A5" w:rsidP="005F73A5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05C78791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52A86DE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215B1826" w14:textId="77777777" w:rsidTr="004418C0">
        <w:trPr>
          <w:trHeight w:val="647"/>
          <w:jc w:val="center"/>
        </w:trPr>
        <w:tc>
          <w:tcPr>
            <w:tcW w:w="534" w:type="dxa"/>
          </w:tcPr>
          <w:p w14:paraId="27646BE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528C12F2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Период, предложения, фраза</w:t>
            </w:r>
          </w:p>
        </w:tc>
        <w:tc>
          <w:tcPr>
            <w:tcW w:w="1560" w:type="dxa"/>
          </w:tcPr>
          <w:p w14:paraId="62BFB730" w14:textId="77777777" w:rsidR="005F73A5" w:rsidRDefault="005F73A5" w:rsidP="004418C0">
            <w:pPr>
              <w:ind w:left="-108" w:right="-108"/>
              <w:jc w:val="center"/>
            </w:pPr>
            <w:r w:rsidRPr="00027C7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6FE38E24" w14:textId="77777777" w:rsidR="005F73A5" w:rsidRPr="0011286F" w:rsidRDefault="005F73A5" w:rsidP="005F73A5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07D0F5E4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gridSpan w:val="2"/>
          </w:tcPr>
          <w:p w14:paraId="7675D436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5728AAB5" w14:textId="77777777" w:rsidTr="004418C0">
        <w:trPr>
          <w:trHeight w:val="375"/>
          <w:jc w:val="center"/>
        </w:trPr>
        <w:tc>
          <w:tcPr>
            <w:tcW w:w="534" w:type="dxa"/>
          </w:tcPr>
          <w:p w14:paraId="3EBA3F73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0A20E9DC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14:paraId="2BB8508D" w14:textId="77777777" w:rsidR="005F73A5" w:rsidRDefault="005F73A5" w:rsidP="004418C0">
            <w:pPr>
              <w:ind w:left="-108" w:right="-108"/>
              <w:jc w:val="center"/>
            </w:pPr>
            <w:r w:rsidRPr="00027C70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58F6EA7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410" w:type="dxa"/>
          </w:tcPr>
          <w:p w14:paraId="138DCEB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7228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42411DF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5F73A5" w:rsidRPr="0011286F" w14:paraId="2D00107D" w14:textId="77777777" w:rsidTr="00E46F34">
        <w:trPr>
          <w:trHeight w:val="273"/>
          <w:jc w:val="center"/>
        </w:trPr>
        <w:tc>
          <w:tcPr>
            <w:tcW w:w="534" w:type="dxa"/>
          </w:tcPr>
          <w:p w14:paraId="4E29D13F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354D4284" w14:textId="77777777" w:rsidR="005F73A5" w:rsidRPr="0011286F" w:rsidRDefault="00C37228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  <w:r w:rsidR="005F73A5"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560" w:type="dxa"/>
          </w:tcPr>
          <w:p w14:paraId="6FFD999E" w14:textId="77777777" w:rsidR="005F73A5" w:rsidRPr="00151E1D" w:rsidRDefault="00C37228" w:rsidP="004418C0">
            <w:pPr>
              <w:ind w:left="-108" w:right="-108"/>
              <w:jc w:val="center"/>
            </w:pPr>
            <w:r>
              <w:t>Экзамен</w:t>
            </w:r>
          </w:p>
        </w:tc>
        <w:tc>
          <w:tcPr>
            <w:tcW w:w="1560" w:type="dxa"/>
          </w:tcPr>
          <w:p w14:paraId="6EFB302A" w14:textId="77777777" w:rsidR="005F73A5" w:rsidRPr="0011286F" w:rsidRDefault="00C37228" w:rsidP="005F73A5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</w:tcPr>
          <w:p w14:paraId="3573BF82" w14:textId="77777777" w:rsidR="005F73A5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73A5">
              <w:rPr>
                <w:sz w:val="28"/>
                <w:szCs w:val="28"/>
              </w:rPr>
              <w:t>,5</w:t>
            </w:r>
          </w:p>
        </w:tc>
        <w:tc>
          <w:tcPr>
            <w:tcW w:w="1532" w:type="dxa"/>
            <w:gridSpan w:val="2"/>
          </w:tcPr>
          <w:p w14:paraId="3486A8A2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24C8F3B5" w14:textId="77777777" w:rsidTr="004418C0">
        <w:trPr>
          <w:trHeight w:val="421"/>
          <w:jc w:val="center"/>
        </w:trPr>
        <w:tc>
          <w:tcPr>
            <w:tcW w:w="534" w:type="dxa"/>
          </w:tcPr>
          <w:p w14:paraId="768569BE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77369229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1560" w:type="dxa"/>
          </w:tcPr>
          <w:p w14:paraId="03921DB8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14:paraId="178AC1D6" w14:textId="77777777" w:rsidR="005F73A5" w:rsidRPr="0011286F" w:rsidRDefault="005F73A5" w:rsidP="005F73A5">
            <w:pPr>
              <w:tabs>
                <w:tab w:val="center" w:pos="743"/>
                <w:tab w:val="left" w:pos="12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14:paraId="413AE5BD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532" w:type="dxa"/>
            <w:gridSpan w:val="2"/>
          </w:tcPr>
          <w:p w14:paraId="0B8C69F1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5F73A5" w:rsidRPr="0011286F" w14:paraId="713EE490" w14:textId="77777777" w:rsidTr="004418C0">
        <w:trPr>
          <w:trHeight w:val="302"/>
          <w:jc w:val="center"/>
        </w:trPr>
        <w:tc>
          <w:tcPr>
            <w:tcW w:w="534" w:type="dxa"/>
          </w:tcPr>
          <w:p w14:paraId="4C3A2039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CF310C2" w14:textId="77777777" w:rsidR="005F73A5" w:rsidRPr="0011286F" w:rsidRDefault="005F73A5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14:paraId="43D6CB74" w14:textId="77777777" w:rsidR="005F73A5" w:rsidRPr="0011286F" w:rsidRDefault="005F73A5" w:rsidP="004418C0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247E70D" w14:textId="77777777" w:rsidR="005F73A5" w:rsidRPr="0011286F" w:rsidRDefault="00C37228" w:rsidP="00C37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410" w:type="dxa"/>
          </w:tcPr>
          <w:p w14:paraId="3B77A342" w14:textId="77777777" w:rsidR="005F73A5" w:rsidRPr="0011286F" w:rsidRDefault="00C37228" w:rsidP="00C37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32" w:type="dxa"/>
            <w:gridSpan w:val="2"/>
          </w:tcPr>
          <w:p w14:paraId="77BEE407" w14:textId="77777777" w:rsidR="005F73A5" w:rsidRPr="0011286F" w:rsidRDefault="005F73A5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14D36A9E" w14:textId="77777777" w:rsidR="00081EE9" w:rsidRDefault="00081EE9" w:rsidP="007F5BD8">
      <w:pPr>
        <w:ind w:right="-1" w:firstLine="709"/>
        <w:jc w:val="center"/>
        <w:rPr>
          <w:b/>
          <w:sz w:val="28"/>
          <w:szCs w:val="28"/>
        </w:rPr>
      </w:pPr>
    </w:p>
    <w:p w14:paraId="0DADDE15" w14:textId="77777777" w:rsidR="00F139FD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(продвинутый) уровень. Срок обучения 2 года</w:t>
      </w:r>
    </w:p>
    <w:p w14:paraId="622D8552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(</w:t>
      </w:r>
      <w:r w:rsidR="00347BAF" w:rsidRPr="0011286F">
        <w:rPr>
          <w:b/>
          <w:sz w:val="28"/>
          <w:szCs w:val="28"/>
        </w:rPr>
        <w:t>6 класс</w:t>
      </w:r>
      <w:r>
        <w:rPr>
          <w:b/>
          <w:sz w:val="28"/>
          <w:szCs w:val="28"/>
        </w:rPr>
        <w:t>)</w:t>
      </w:r>
    </w:p>
    <w:p w14:paraId="076095C0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7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953"/>
        <w:gridCol w:w="1560"/>
        <w:gridCol w:w="1584"/>
        <w:gridCol w:w="1392"/>
        <w:gridCol w:w="1550"/>
      </w:tblGrid>
      <w:tr w:rsidR="00C37228" w:rsidRPr="0011286F" w14:paraId="287A003D" w14:textId="77777777" w:rsidTr="004418C0">
        <w:trPr>
          <w:trHeight w:val="278"/>
          <w:jc w:val="center"/>
        </w:trPr>
        <w:tc>
          <w:tcPr>
            <w:tcW w:w="583" w:type="dxa"/>
            <w:vMerge w:val="restart"/>
          </w:tcPr>
          <w:p w14:paraId="1F5D9D0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53" w:type="dxa"/>
            <w:vMerge w:val="restart"/>
          </w:tcPr>
          <w:p w14:paraId="655CCFF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34A2C45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6354263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526" w:type="dxa"/>
            <w:gridSpan w:val="3"/>
          </w:tcPr>
          <w:p w14:paraId="2E4BAEB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C37228" w:rsidRPr="00C90EA9" w14:paraId="3C96CCB7" w14:textId="77777777" w:rsidTr="004418C0">
        <w:trPr>
          <w:trHeight w:val="277"/>
          <w:jc w:val="center"/>
        </w:trPr>
        <w:tc>
          <w:tcPr>
            <w:tcW w:w="583" w:type="dxa"/>
            <w:vMerge/>
          </w:tcPr>
          <w:p w14:paraId="6B67FD9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3" w:type="dxa"/>
            <w:vMerge/>
          </w:tcPr>
          <w:p w14:paraId="0F79B85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4BA0E97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772A8074" w14:textId="77777777" w:rsidR="00C37228" w:rsidRPr="00C90EA9" w:rsidRDefault="00C37228" w:rsidP="004418C0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392" w:type="dxa"/>
          </w:tcPr>
          <w:p w14:paraId="348EE1BF" w14:textId="77777777" w:rsidR="00C37228" w:rsidRPr="00C90EA9" w:rsidRDefault="00C37228" w:rsidP="004418C0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50" w:type="dxa"/>
          </w:tcPr>
          <w:p w14:paraId="68771CBF" w14:textId="77777777" w:rsidR="00C37228" w:rsidRPr="00C90EA9" w:rsidRDefault="00C37228" w:rsidP="004418C0">
            <w:pPr>
              <w:jc w:val="center"/>
            </w:pPr>
            <w:r w:rsidRPr="00C90EA9">
              <w:t>Аудиторные занятия</w:t>
            </w:r>
          </w:p>
        </w:tc>
      </w:tr>
      <w:tr w:rsidR="00C37228" w:rsidRPr="0011286F" w14:paraId="3B05D0D6" w14:textId="77777777" w:rsidTr="004418C0">
        <w:trPr>
          <w:trHeight w:val="701"/>
          <w:jc w:val="center"/>
        </w:trPr>
        <w:tc>
          <w:tcPr>
            <w:tcW w:w="583" w:type="dxa"/>
          </w:tcPr>
          <w:p w14:paraId="00384F9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</w:tcPr>
          <w:p w14:paraId="0B5215CC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материала 5 класса</w:t>
            </w:r>
          </w:p>
        </w:tc>
        <w:tc>
          <w:tcPr>
            <w:tcW w:w="1560" w:type="dxa"/>
          </w:tcPr>
          <w:p w14:paraId="671AE097" w14:textId="77777777" w:rsidR="00C37228" w:rsidRDefault="00C37228" w:rsidP="004418C0">
            <w:pPr>
              <w:ind w:left="-108" w:right="-108"/>
              <w:jc w:val="center"/>
            </w:pPr>
            <w:r w:rsidRPr="009E189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D26F2E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1286F">
              <w:rPr>
                <w:sz w:val="28"/>
                <w:szCs w:val="28"/>
              </w:rPr>
              <w:t>,5</w:t>
            </w:r>
          </w:p>
        </w:tc>
        <w:tc>
          <w:tcPr>
            <w:tcW w:w="1392" w:type="dxa"/>
          </w:tcPr>
          <w:p w14:paraId="2A40CA8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12A7662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C37228" w:rsidRPr="0011286F" w14:paraId="1C90D2EB" w14:textId="77777777" w:rsidTr="004418C0">
        <w:trPr>
          <w:trHeight w:val="581"/>
          <w:jc w:val="center"/>
        </w:trPr>
        <w:tc>
          <w:tcPr>
            <w:tcW w:w="583" w:type="dxa"/>
          </w:tcPr>
          <w:p w14:paraId="69297B3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53" w:type="dxa"/>
          </w:tcPr>
          <w:p w14:paraId="77687572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Обращения 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7</w:t>
            </w:r>
            <w:r w:rsidRPr="0011286F">
              <w:rPr>
                <w:sz w:val="28"/>
                <w:szCs w:val="28"/>
              </w:rPr>
              <w:t>, разрешения</w:t>
            </w:r>
          </w:p>
        </w:tc>
        <w:tc>
          <w:tcPr>
            <w:tcW w:w="1560" w:type="dxa"/>
          </w:tcPr>
          <w:p w14:paraId="7D6E8468" w14:textId="77777777" w:rsidR="00C37228" w:rsidRDefault="00C37228" w:rsidP="004418C0">
            <w:pPr>
              <w:ind w:left="-108" w:right="-108"/>
              <w:jc w:val="center"/>
            </w:pPr>
            <w:r w:rsidRPr="009E189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3DA7C8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1286F">
              <w:rPr>
                <w:sz w:val="28"/>
                <w:szCs w:val="28"/>
              </w:rPr>
              <w:t>,5</w:t>
            </w:r>
          </w:p>
        </w:tc>
        <w:tc>
          <w:tcPr>
            <w:tcW w:w="1392" w:type="dxa"/>
          </w:tcPr>
          <w:p w14:paraId="3FE6F19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19CE5B4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C37228" w:rsidRPr="0011286F" w14:paraId="1E4505CF" w14:textId="77777777" w:rsidTr="004418C0">
        <w:trPr>
          <w:trHeight w:val="761"/>
          <w:jc w:val="center"/>
        </w:trPr>
        <w:tc>
          <w:tcPr>
            <w:tcW w:w="583" w:type="dxa"/>
          </w:tcPr>
          <w:p w14:paraId="7AF83B3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53" w:type="dxa"/>
          </w:tcPr>
          <w:p w14:paraId="20048F83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Ритмические фигуры с шестнадцатыми в размерах 3/8, 6/8</w:t>
            </w:r>
          </w:p>
        </w:tc>
        <w:tc>
          <w:tcPr>
            <w:tcW w:w="1560" w:type="dxa"/>
          </w:tcPr>
          <w:p w14:paraId="6A026908" w14:textId="77777777" w:rsidR="00C37228" w:rsidRDefault="00C37228" w:rsidP="004418C0">
            <w:pPr>
              <w:ind w:left="-108" w:right="-108"/>
              <w:jc w:val="center"/>
            </w:pPr>
            <w:r w:rsidRPr="009E189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79844CF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392" w:type="dxa"/>
          </w:tcPr>
          <w:p w14:paraId="6388AF1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0DB2C53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72F46A67" w14:textId="77777777" w:rsidTr="004418C0">
        <w:trPr>
          <w:trHeight w:val="521"/>
          <w:jc w:val="center"/>
        </w:trPr>
        <w:tc>
          <w:tcPr>
            <w:tcW w:w="583" w:type="dxa"/>
          </w:tcPr>
          <w:p w14:paraId="58FC917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53" w:type="dxa"/>
          </w:tcPr>
          <w:p w14:paraId="6C657611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0B6F6357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4B42A92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575FAE2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0CAA0E5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68849675" w14:textId="77777777" w:rsidTr="004418C0">
        <w:trPr>
          <w:trHeight w:val="309"/>
          <w:jc w:val="center"/>
        </w:trPr>
        <w:tc>
          <w:tcPr>
            <w:tcW w:w="583" w:type="dxa"/>
          </w:tcPr>
          <w:p w14:paraId="25A2F2F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53" w:type="dxa"/>
          </w:tcPr>
          <w:p w14:paraId="774FF02D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Гармонический мажор</w:t>
            </w:r>
          </w:p>
        </w:tc>
        <w:tc>
          <w:tcPr>
            <w:tcW w:w="1560" w:type="dxa"/>
          </w:tcPr>
          <w:p w14:paraId="50BDF79E" w14:textId="77777777" w:rsidR="00C37228" w:rsidRDefault="00C37228" w:rsidP="004418C0">
            <w:pPr>
              <w:ind w:left="-108" w:right="-108"/>
              <w:jc w:val="center"/>
            </w:pPr>
            <w:r w:rsidRPr="005956D6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2D1394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4F8DFF5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1589F4E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558083FD" w14:textId="77777777" w:rsidTr="004418C0">
        <w:trPr>
          <w:trHeight w:val="663"/>
          <w:jc w:val="center"/>
        </w:trPr>
        <w:tc>
          <w:tcPr>
            <w:tcW w:w="583" w:type="dxa"/>
          </w:tcPr>
          <w:p w14:paraId="418CF93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53" w:type="dxa"/>
          </w:tcPr>
          <w:p w14:paraId="5841B6B4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Субдоминанта в </w:t>
            </w:r>
            <w:proofErr w:type="spellStart"/>
            <w:r w:rsidRPr="0011286F">
              <w:rPr>
                <w:sz w:val="28"/>
                <w:szCs w:val="28"/>
              </w:rPr>
              <w:t>гарм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мажоре</w:t>
            </w:r>
          </w:p>
        </w:tc>
        <w:tc>
          <w:tcPr>
            <w:tcW w:w="1560" w:type="dxa"/>
          </w:tcPr>
          <w:p w14:paraId="6C0AFDAA" w14:textId="77777777" w:rsidR="00C37228" w:rsidRDefault="00C37228" w:rsidP="004418C0">
            <w:pPr>
              <w:ind w:left="-108" w:right="-108"/>
              <w:jc w:val="center"/>
            </w:pPr>
            <w:r w:rsidRPr="005956D6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7CB260A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62322D0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39F70B7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4AF28258" w14:textId="77777777" w:rsidTr="004418C0">
        <w:trPr>
          <w:trHeight w:val="761"/>
          <w:jc w:val="center"/>
        </w:trPr>
        <w:tc>
          <w:tcPr>
            <w:tcW w:w="583" w:type="dxa"/>
          </w:tcPr>
          <w:p w14:paraId="3E5468F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53" w:type="dxa"/>
          </w:tcPr>
          <w:p w14:paraId="474C70DA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Тритоны в </w:t>
            </w:r>
            <w:proofErr w:type="spellStart"/>
            <w:r w:rsidRPr="0011286F">
              <w:rPr>
                <w:sz w:val="28"/>
                <w:szCs w:val="28"/>
              </w:rPr>
              <w:t>гарм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11286F">
              <w:rPr>
                <w:sz w:val="28"/>
                <w:szCs w:val="28"/>
              </w:rPr>
              <w:t>мажоре и натуральном миноре</w:t>
            </w:r>
          </w:p>
        </w:tc>
        <w:tc>
          <w:tcPr>
            <w:tcW w:w="1560" w:type="dxa"/>
          </w:tcPr>
          <w:p w14:paraId="5A9224D9" w14:textId="77777777" w:rsidR="00C37228" w:rsidRDefault="00C37228" w:rsidP="004418C0">
            <w:pPr>
              <w:ind w:left="-108" w:right="-108"/>
              <w:jc w:val="center"/>
            </w:pPr>
            <w:r w:rsidRPr="005956D6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339C87E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1286F">
              <w:rPr>
                <w:sz w:val="28"/>
                <w:szCs w:val="28"/>
              </w:rPr>
              <w:t>,5</w:t>
            </w:r>
          </w:p>
        </w:tc>
        <w:tc>
          <w:tcPr>
            <w:tcW w:w="1392" w:type="dxa"/>
          </w:tcPr>
          <w:p w14:paraId="17157D8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2E7EA0F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4,5</w:t>
            </w:r>
          </w:p>
        </w:tc>
      </w:tr>
      <w:tr w:rsidR="00C37228" w:rsidRPr="0011286F" w14:paraId="688AFC1F" w14:textId="77777777" w:rsidTr="004418C0">
        <w:trPr>
          <w:trHeight w:val="549"/>
          <w:jc w:val="center"/>
        </w:trPr>
        <w:tc>
          <w:tcPr>
            <w:tcW w:w="583" w:type="dxa"/>
          </w:tcPr>
          <w:p w14:paraId="547F368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53" w:type="dxa"/>
          </w:tcPr>
          <w:p w14:paraId="2F5C64C3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триоль (шестнадцатые)</w:t>
            </w:r>
          </w:p>
        </w:tc>
        <w:tc>
          <w:tcPr>
            <w:tcW w:w="1560" w:type="dxa"/>
          </w:tcPr>
          <w:p w14:paraId="069266C2" w14:textId="77777777" w:rsidR="00C37228" w:rsidRPr="0011286F" w:rsidRDefault="00C37228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397CD2C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04AE0B6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23F77D3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3FB425B0" w14:textId="77777777" w:rsidTr="004418C0">
        <w:trPr>
          <w:trHeight w:val="463"/>
          <w:jc w:val="center"/>
        </w:trPr>
        <w:tc>
          <w:tcPr>
            <w:tcW w:w="583" w:type="dxa"/>
          </w:tcPr>
          <w:p w14:paraId="36F70EF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53" w:type="dxa"/>
          </w:tcPr>
          <w:p w14:paraId="3F072F65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11B1F89B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739B0DA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1E67941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06A9EB4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2C87034E" w14:textId="77777777" w:rsidTr="004418C0">
        <w:trPr>
          <w:trHeight w:val="761"/>
          <w:jc w:val="center"/>
        </w:trPr>
        <w:tc>
          <w:tcPr>
            <w:tcW w:w="583" w:type="dxa"/>
          </w:tcPr>
          <w:p w14:paraId="7D16A66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53" w:type="dxa"/>
          </w:tcPr>
          <w:p w14:paraId="68FBAD77" w14:textId="77777777" w:rsidR="00C37228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Тональности </w:t>
            </w:r>
          </w:p>
          <w:p w14:paraId="1A3A9077" w14:textId="77777777" w:rsidR="00C37228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Фа-диез мажор, </w:t>
            </w:r>
          </w:p>
          <w:p w14:paraId="53C4DDBA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ре-диез минор</w:t>
            </w:r>
          </w:p>
        </w:tc>
        <w:tc>
          <w:tcPr>
            <w:tcW w:w="1560" w:type="dxa"/>
          </w:tcPr>
          <w:p w14:paraId="427B00C3" w14:textId="77777777" w:rsidR="00C37228" w:rsidRDefault="00C37228" w:rsidP="004418C0">
            <w:pPr>
              <w:ind w:left="-108" w:right="-108"/>
              <w:jc w:val="center"/>
            </w:pPr>
            <w:r w:rsidRPr="004D76C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3D90AA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387ADCB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5C726B3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03415613" w14:textId="77777777" w:rsidTr="004418C0">
        <w:trPr>
          <w:trHeight w:val="273"/>
          <w:jc w:val="center"/>
        </w:trPr>
        <w:tc>
          <w:tcPr>
            <w:tcW w:w="583" w:type="dxa"/>
          </w:tcPr>
          <w:p w14:paraId="52968C4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53" w:type="dxa"/>
          </w:tcPr>
          <w:p w14:paraId="74901119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Уменьшенное трезвучие</w:t>
            </w:r>
          </w:p>
          <w:p w14:paraId="55ECEAB6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мажоре</w:t>
            </w:r>
            <w:proofErr w:type="spellEnd"/>
            <w:proofErr w:type="gramEnd"/>
          </w:p>
        </w:tc>
        <w:tc>
          <w:tcPr>
            <w:tcW w:w="1560" w:type="dxa"/>
          </w:tcPr>
          <w:p w14:paraId="7CF5210E" w14:textId="77777777" w:rsidR="00C37228" w:rsidRDefault="00C37228" w:rsidP="004418C0">
            <w:pPr>
              <w:ind w:left="-108" w:right="-108"/>
              <w:jc w:val="center"/>
            </w:pPr>
            <w:r w:rsidRPr="004D76C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6302073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5FDC20B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1ADF4AB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0C52227D" w14:textId="77777777" w:rsidTr="004418C0">
        <w:trPr>
          <w:trHeight w:val="761"/>
          <w:jc w:val="center"/>
        </w:trPr>
        <w:tc>
          <w:tcPr>
            <w:tcW w:w="583" w:type="dxa"/>
          </w:tcPr>
          <w:p w14:paraId="7C8FCE5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53" w:type="dxa"/>
          </w:tcPr>
          <w:p w14:paraId="33EC160F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Уменьшенное трезвучие в натуральном миноре</w:t>
            </w:r>
          </w:p>
        </w:tc>
        <w:tc>
          <w:tcPr>
            <w:tcW w:w="1560" w:type="dxa"/>
          </w:tcPr>
          <w:p w14:paraId="0317133F" w14:textId="77777777" w:rsidR="00C37228" w:rsidRDefault="00C37228" w:rsidP="004418C0">
            <w:pPr>
              <w:ind w:left="-108" w:right="-108"/>
              <w:jc w:val="center"/>
            </w:pPr>
            <w:r w:rsidRPr="004D76C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74A0A8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5E8321E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67B7AC1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0535FBDA" w14:textId="77777777" w:rsidTr="004418C0">
        <w:trPr>
          <w:trHeight w:val="761"/>
          <w:jc w:val="center"/>
        </w:trPr>
        <w:tc>
          <w:tcPr>
            <w:tcW w:w="583" w:type="dxa"/>
          </w:tcPr>
          <w:p w14:paraId="4601BC0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53" w:type="dxa"/>
          </w:tcPr>
          <w:p w14:paraId="4B961461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Ритмические группы с </w:t>
            </w:r>
            <w:proofErr w:type="spellStart"/>
            <w:r w:rsidRPr="0011286F">
              <w:rPr>
                <w:sz w:val="28"/>
                <w:szCs w:val="28"/>
              </w:rPr>
              <w:t>залигованными</w:t>
            </w:r>
            <w:proofErr w:type="spellEnd"/>
            <w:r w:rsidRPr="0011286F">
              <w:rPr>
                <w:sz w:val="28"/>
                <w:szCs w:val="28"/>
              </w:rPr>
              <w:t xml:space="preserve"> нотами</w:t>
            </w:r>
          </w:p>
        </w:tc>
        <w:tc>
          <w:tcPr>
            <w:tcW w:w="1560" w:type="dxa"/>
          </w:tcPr>
          <w:p w14:paraId="5798B8E9" w14:textId="77777777" w:rsidR="00C37228" w:rsidRDefault="00C37228" w:rsidP="004418C0">
            <w:pPr>
              <w:ind w:left="-108" w:right="-108"/>
              <w:jc w:val="center"/>
            </w:pPr>
            <w:r w:rsidRPr="00443C49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8FA9D2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616BF18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051EAF4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7F0E1EC6" w14:textId="77777777" w:rsidTr="004418C0">
        <w:trPr>
          <w:trHeight w:val="761"/>
          <w:jc w:val="center"/>
        </w:trPr>
        <w:tc>
          <w:tcPr>
            <w:tcW w:w="583" w:type="dxa"/>
          </w:tcPr>
          <w:p w14:paraId="030B864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53" w:type="dxa"/>
          </w:tcPr>
          <w:p w14:paraId="6C2A3DF5" w14:textId="77777777" w:rsidR="00C37228" w:rsidRPr="0011286F" w:rsidRDefault="00C37228" w:rsidP="004418C0">
            <w:pPr>
              <w:ind w:right="-108" w:firstLine="10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Хроматизм, альтерация.</w:t>
            </w:r>
          </w:p>
          <w:p w14:paraId="2B97D1C0" w14:textId="77777777" w:rsidR="00C37228" w:rsidRPr="0011286F" w:rsidRDefault="00C37228" w:rsidP="004418C0">
            <w:pPr>
              <w:ind w:right="-108" w:firstLine="10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  <w:lang w:val="en-US"/>
              </w:rPr>
              <w:t>IV</w:t>
            </w:r>
            <w:r w:rsidRPr="0011286F">
              <w:rPr>
                <w:sz w:val="28"/>
                <w:szCs w:val="28"/>
              </w:rPr>
              <w:t xml:space="preserve"> </w:t>
            </w:r>
            <w:proofErr w:type="spellStart"/>
            <w:r w:rsidRPr="0011286F">
              <w:rPr>
                <w:sz w:val="28"/>
                <w:szCs w:val="28"/>
              </w:rPr>
              <w:t>повыш</w:t>
            </w:r>
            <w:proofErr w:type="spellEnd"/>
            <w:r w:rsidRPr="007C4CBE"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ступень в мажоре и в миноре</w:t>
            </w:r>
          </w:p>
        </w:tc>
        <w:tc>
          <w:tcPr>
            <w:tcW w:w="1560" w:type="dxa"/>
          </w:tcPr>
          <w:p w14:paraId="7A5672F6" w14:textId="77777777" w:rsidR="00C37228" w:rsidRDefault="00C37228" w:rsidP="004418C0">
            <w:pPr>
              <w:ind w:left="-108" w:right="-108"/>
              <w:jc w:val="center"/>
            </w:pPr>
            <w:r w:rsidRPr="00443C49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61853AC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392" w:type="dxa"/>
          </w:tcPr>
          <w:p w14:paraId="4F2BF3D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6435CD3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0CA0DEAB" w14:textId="77777777" w:rsidTr="004418C0">
        <w:trPr>
          <w:trHeight w:val="761"/>
          <w:jc w:val="center"/>
        </w:trPr>
        <w:tc>
          <w:tcPr>
            <w:tcW w:w="583" w:type="dxa"/>
          </w:tcPr>
          <w:p w14:paraId="5BBF9EC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53" w:type="dxa"/>
          </w:tcPr>
          <w:p w14:paraId="613BBE2A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560" w:type="dxa"/>
          </w:tcPr>
          <w:p w14:paraId="4BFB4B17" w14:textId="77777777" w:rsidR="00C37228" w:rsidRDefault="00C37228" w:rsidP="004418C0">
            <w:pPr>
              <w:ind w:left="-108" w:right="-108"/>
              <w:jc w:val="center"/>
            </w:pPr>
            <w:r w:rsidRPr="00443C49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27C988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00F477D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3DA561A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0329B4A5" w14:textId="77777777" w:rsidTr="004418C0">
        <w:trPr>
          <w:trHeight w:val="583"/>
          <w:jc w:val="center"/>
        </w:trPr>
        <w:tc>
          <w:tcPr>
            <w:tcW w:w="583" w:type="dxa"/>
          </w:tcPr>
          <w:p w14:paraId="128B0F0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14:paraId="7BCC4F43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6809C7BB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5A403DA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6D8A1F0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66D48CC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420781FF" w14:textId="77777777" w:rsidTr="004418C0">
        <w:trPr>
          <w:trHeight w:val="761"/>
          <w:jc w:val="center"/>
        </w:trPr>
        <w:tc>
          <w:tcPr>
            <w:tcW w:w="583" w:type="dxa"/>
          </w:tcPr>
          <w:p w14:paraId="7203C53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17</w:t>
            </w:r>
          </w:p>
        </w:tc>
        <w:tc>
          <w:tcPr>
            <w:tcW w:w="2953" w:type="dxa"/>
          </w:tcPr>
          <w:p w14:paraId="15B13CA1" w14:textId="77777777" w:rsidR="00C37228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Тональности </w:t>
            </w:r>
          </w:p>
          <w:p w14:paraId="4B6FA3B6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Соль-бемоль мажор, ми-бемоль минор</w:t>
            </w:r>
          </w:p>
        </w:tc>
        <w:tc>
          <w:tcPr>
            <w:tcW w:w="1560" w:type="dxa"/>
          </w:tcPr>
          <w:p w14:paraId="14E851F0" w14:textId="77777777" w:rsidR="00C37228" w:rsidRDefault="00C37228" w:rsidP="004418C0">
            <w:pPr>
              <w:ind w:left="-108" w:right="-108"/>
              <w:jc w:val="center"/>
            </w:pPr>
            <w:r w:rsidRPr="00BC7C9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F9C2F5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15D0FD9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0D9C58C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04713BA8" w14:textId="77777777" w:rsidTr="004418C0">
        <w:trPr>
          <w:trHeight w:val="623"/>
          <w:jc w:val="center"/>
        </w:trPr>
        <w:tc>
          <w:tcPr>
            <w:tcW w:w="583" w:type="dxa"/>
          </w:tcPr>
          <w:p w14:paraId="3512DF1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18</w:t>
            </w:r>
          </w:p>
        </w:tc>
        <w:tc>
          <w:tcPr>
            <w:tcW w:w="2953" w:type="dxa"/>
          </w:tcPr>
          <w:p w14:paraId="30054BD3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Квинтовый круг тональностей</w:t>
            </w:r>
          </w:p>
        </w:tc>
        <w:tc>
          <w:tcPr>
            <w:tcW w:w="1560" w:type="dxa"/>
          </w:tcPr>
          <w:p w14:paraId="563AA8A8" w14:textId="77777777" w:rsidR="00C37228" w:rsidRDefault="00C37228" w:rsidP="004418C0">
            <w:pPr>
              <w:ind w:left="-108" w:right="-108"/>
              <w:jc w:val="center"/>
            </w:pPr>
            <w:r w:rsidRPr="00BC7C9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365080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75F2BE7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7C8138E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2D92679E" w14:textId="77777777" w:rsidTr="004418C0">
        <w:trPr>
          <w:trHeight w:val="619"/>
          <w:jc w:val="center"/>
        </w:trPr>
        <w:tc>
          <w:tcPr>
            <w:tcW w:w="583" w:type="dxa"/>
          </w:tcPr>
          <w:p w14:paraId="070A5CF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19</w:t>
            </w:r>
          </w:p>
        </w:tc>
        <w:tc>
          <w:tcPr>
            <w:tcW w:w="2953" w:type="dxa"/>
          </w:tcPr>
          <w:p w14:paraId="339E689F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Энгармонизм тональностей </w:t>
            </w:r>
          </w:p>
        </w:tc>
        <w:tc>
          <w:tcPr>
            <w:tcW w:w="1560" w:type="dxa"/>
          </w:tcPr>
          <w:p w14:paraId="5F206843" w14:textId="77777777" w:rsidR="00C37228" w:rsidRDefault="00C37228" w:rsidP="004418C0">
            <w:pPr>
              <w:ind w:left="-108" w:right="-108"/>
              <w:jc w:val="center"/>
            </w:pPr>
            <w:r w:rsidRPr="00BC7C9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794CBDA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1013F44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688E139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247B4FDE" w14:textId="77777777" w:rsidTr="004418C0">
        <w:trPr>
          <w:trHeight w:val="190"/>
          <w:jc w:val="center"/>
        </w:trPr>
        <w:tc>
          <w:tcPr>
            <w:tcW w:w="583" w:type="dxa"/>
          </w:tcPr>
          <w:p w14:paraId="649DD11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20</w:t>
            </w:r>
          </w:p>
        </w:tc>
        <w:tc>
          <w:tcPr>
            <w:tcW w:w="2953" w:type="dxa"/>
          </w:tcPr>
          <w:p w14:paraId="156C58FF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14:paraId="789EF418" w14:textId="77777777" w:rsidR="00C37228" w:rsidRDefault="00C37228" w:rsidP="004418C0">
            <w:pPr>
              <w:ind w:left="-108" w:right="-108"/>
              <w:jc w:val="center"/>
            </w:pPr>
            <w:r w:rsidRPr="00BC7C9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507252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7E29C48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0" w:type="dxa"/>
          </w:tcPr>
          <w:p w14:paraId="23663E9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6D177186" w14:textId="77777777" w:rsidTr="004418C0">
        <w:trPr>
          <w:trHeight w:val="547"/>
          <w:jc w:val="center"/>
        </w:trPr>
        <w:tc>
          <w:tcPr>
            <w:tcW w:w="583" w:type="dxa"/>
          </w:tcPr>
          <w:p w14:paraId="29B3AF8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21</w:t>
            </w:r>
          </w:p>
        </w:tc>
        <w:tc>
          <w:tcPr>
            <w:tcW w:w="2953" w:type="dxa"/>
          </w:tcPr>
          <w:p w14:paraId="6D6254AA" w14:textId="77777777" w:rsidR="00C37228" w:rsidRPr="0011286F" w:rsidRDefault="00C37228" w:rsidP="00C37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  <w:r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560" w:type="dxa"/>
          </w:tcPr>
          <w:p w14:paraId="7056F08C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52570F3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70EE86A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09B12CF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35EE7A40" w14:textId="77777777" w:rsidTr="004418C0">
        <w:trPr>
          <w:trHeight w:val="250"/>
          <w:jc w:val="center"/>
        </w:trPr>
        <w:tc>
          <w:tcPr>
            <w:tcW w:w="583" w:type="dxa"/>
          </w:tcPr>
          <w:p w14:paraId="376B017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22</w:t>
            </w:r>
          </w:p>
        </w:tc>
        <w:tc>
          <w:tcPr>
            <w:tcW w:w="2953" w:type="dxa"/>
          </w:tcPr>
          <w:p w14:paraId="1F2304EC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1560" w:type="dxa"/>
          </w:tcPr>
          <w:p w14:paraId="1D80A668" w14:textId="77777777" w:rsidR="00C37228" w:rsidRPr="0011286F" w:rsidRDefault="00C37228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6B7CA0F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27393FD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5A52CF7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1B970D94" w14:textId="77777777" w:rsidTr="004418C0">
        <w:trPr>
          <w:trHeight w:val="274"/>
          <w:jc w:val="center"/>
        </w:trPr>
        <w:tc>
          <w:tcPr>
            <w:tcW w:w="583" w:type="dxa"/>
          </w:tcPr>
          <w:p w14:paraId="18D4B78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3" w:type="dxa"/>
          </w:tcPr>
          <w:p w14:paraId="33926EF2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14:paraId="13B701C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6ECBC3D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92" w:type="dxa"/>
          </w:tcPr>
          <w:p w14:paraId="1A2446A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50" w:type="dxa"/>
          </w:tcPr>
          <w:p w14:paraId="7CB735C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0CF0AB07" w14:textId="77777777" w:rsidR="00C37228" w:rsidRDefault="00C37228" w:rsidP="007F5BD8">
      <w:pPr>
        <w:ind w:right="-1" w:firstLine="709"/>
        <w:jc w:val="center"/>
        <w:rPr>
          <w:b/>
          <w:sz w:val="28"/>
          <w:szCs w:val="28"/>
        </w:rPr>
      </w:pPr>
    </w:p>
    <w:p w14:paraId="07DDF13B" w14:textId="77777777" w:rsidR="00C37228" w:rsidRDefault="00C37228" w:rsidP="007F5BD8">
      <w:pPr>
        <w:ind w:right="-1" w:firstLine="709"/>
        <w:jc w:val="center"/>
        <w:rPr>
          <w:b/>
          <w:sz w:val="28"/>
          <w:szCs w:val="28"/>
        </w:rPr>
      </w:pPr>
    </w:p>
    <w:p w14:paraId="687C150F" w14:textId="77777777" w:rsidR="00347BAF" w:rsidRDefault="00F139FD" w:rsidP="007F5BD8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год (</w:t>
      </w:r>
      <w:r w:rsidR="00347BAF" w:rsidRPr="0011286F">
        <w:rPr>
          <w:b/>
          <w:sz w:val="28"/>
          <w:szCs w:val="28"/>
        </w:rPr>
        <w:t>7 класс</w:t>
      </w:r>
      <w:r>
        <w:rPr>
          <w:b/>
          <w:sz w:val="28"/>
          <w:szCs w:val="28"/>
        </w:rPr>
        <w:t>)</w:t>
      </w:r>
    </w:p>
    <w:p w14:paraId="7B40DC3A" w14:textId="77777777" w:rsidR="00347BAF" w:rsidRDefault="00347BAF" w:rsidP="007F5BD8">
      <w:pPr>
        <w:pStyle w:val="a3"/>
        <w:spacing w:after="0" w:line="240" w:lineRule="auto"/>
        <w:ind w:left="0"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E022FB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i/>
          <w:sz w:val="28"/>
          <w:szCs w:val="28"/>
        </w:rPr>
        <w:t>8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953"/>
        <w:gridCol w:w="1560"/>
        <w:gridCol w:w="1584"/>
        <w:gridCol w:w="1392"/>
        <w:gridCol w:w="1550"/>
      </w:tblGrid>
      <w:tr w:rsidR="00C37228" w:rsidRPr="0011286F" w14:paraId="0C039D23" w14:textId="77777777" w:rsidTr="004418C0">
        <w:trPr>
          <w:trHeight w:val="278"/>
          <w:jc w:val="center"/>
        </w:trPr>
        <w:tc>
          <w:tcPr>
            <w:tcW w:w="583" w:type="dxa"/>
            <w:vMerge w:val="restart"/>
          </w:tcPr>
          <w:p w14:paraId="024D9FF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№№</w:t>
            </w:r>
          </w:p>
        </w:tc>
        <w:tc>
          <w:tcPr>
            <w:tcW w:w="2953" w:type="dxa"/>
            <w:vMerge w:val="restart"/>
          </w:tcPr>
          <w:p w14:paraId="76FED38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Наименование раздела, темы </w:t>
            </w:r>
          </w:p>
          <w:p w14:paraId="29057AC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5243C63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526" w:type="dxa"/>
            <w:gridSpan w:val="3"/>
          </w:tcPr>
          <w:p w14:paraId="0D18D08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C37228" w:rsidRPr="00C90EA9" w14:paraId="452DEEDF" w14:textId="77777777" w:rsidTr="004418C0">
        <w:trPr>
          <w:trHeight w:val="277"/>
          <w:jc w:val="center"/>
        </w:trPr>
        <w:tc>
          <w:tcPr>
            <w:tcW w:w="583" w:type="dxa"/>
            <w:vMerge/>
          </w:tcPr>
          <w:p w14:paraId="01B00B0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3" w:type="dxa"/>
            <w:vMerge/>
          </w:tcPr>
          <w:p w14:paraId="59A2DD2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580C3A4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68249D57" w14:textId="77777777" w:rsidR="00C37228" w:rsidRPr="00C90EA9" w:rsidRDefault="00C37228" w:rsidP="004418C0">
            <w:pPr>
              <w:jc w:val="center"/>
            </w:pPr>
            <w:proofErr w:type="spellStart"/>
            <w:r w:rsidRPr="00C90EA9">
              <w:t>Максималь</w:t>
            </w:r>
            <w:proofErr w:type="spellEnd"/>
            <w:r>
              <w:t>-</w:t>
            </w:r>
            <w:r w:rsidRPr="00C90EA9">
              <w:t>ная учебная нагрузка</w:t>
            </w:r>
          </w:p>
        </w:tc>
        <w:tc>
          <w:tcPr>
            <w:tcW w:w="1392" w:type="dxa"/>
          </w:tcPr>
          <w:p w14:paraId="5FB513DB" w14:textId="77777777" w:rsidR="00C37228" w:rsidRPr="00C90EA9" w:rsidRDefault="00C37228" w:rsidP="004418C0">
            <w:pPr>
              <w:jc w:val="center"/>
            </w:pPr>
            <w:proofErr w:type="spellStart"/>
            <w:proofErr w:type="gramStart"/>
            <w:r w:rsidRPr="00C90EA9">
              <w:t>Самостоя</w:t>
            </w:r>
            <w:proofErr w:type="spellEnd"/>
            <w:r>
              <w:t>-</w:t>
            </w:r>
            <w:r w:rsidRPr="00C90EA9">
              <w:t>тельная</w:t>
            </w:r>
            <w:proofErr w:type="gramEnd"/>
            <w:r w:rsidRPr="00C90EA9">
              <w:t xml:space="preserve"> работа</w:t>
            </w:r>
          </w:p>
        </w:tc>
        <w:tc>
          <w:tcPr>
            <w:tcW w:w="1550" w:type="dxa"/>
          </w:tcPr>
          <w:p w14:paraId="40C79F10" w14:textId="77777777" w:rsidR="00C37228" w:rsidRPr="00C90EA9" w:rsidRDefault="00C37228" w:rsidP="004418C0">
            <w:pPr>
              <w:jc w:val="center"/>
            </w:pPr>
            <w:r w:rsidRPr="00C90EA9">
              <w:t>Аудиторные занятия</w:t>
            </w:r>
          </w:p>
        </w:tc>
      </w:tr>
      <w:tr w:rsidR="00C37228" w:rsidRPr="0011286F" w14:paraId="63DD9A67" w14:textId="77777777" w:rsidTr="004418C0">
        <w:trPr>
          <w:trHeight w:val="653"/>
          <w:jc w:val="center"/>
        </w:trPr>
        <w:tc>
          <w:tcPr>
            <w:tcW w:w="583" w:type="dxa"/>
          </w:tcPr>
          <w:p w14:paraId="0E31B47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</w:tcPr>
          <w:p w14:paraId="23E5B9DD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 материала  6 класса</w:t>
            </w:r>
          </w:p>
        </w:tc>
        <w:tc>
          <w:tcPr>
            <w:tcW w:w="1560" w:type="dxa"/>
          </w:tcPr>
          <w:p w14:paraId="3F180B55" w14:textId="77777777" w:rsidR="00C37228" w:rsidRDefault="00C37228" w:rsidP="004418C0">
            <w:pPr>
              <w:ind w:left="-108" w:right="-108"/>
              <w:jc w:val="center"/>
            </w:pPr>
            <w:r w:rsidRPr="00C9652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87790A0" w14:textId="77777777" w:rsidR="00C37228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2" w:type="dxa"/>
          </w:tcPr>
          <w:p w14:paraId="3DF40E4F" w14:textId="77777777" w:rsidR="00C37228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</w:tcPr>
          <w:p w14:paraId="56D5D1C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</w:tr>
      <w:tr w:rsidR="00C37228" w:rsidRPr="0011286F" w14:paraId="6C69B6E3" w14:textId="77777777" w:rsidTr="004418C0">
        <w:trPr>
          <w:trHeight w:val="761"/>
          <w:jc w:val="center"/>
        </w:trPr>
        <w:tc>
          <w:tcPr>
            <w:tcW w:w="583" w:type="dxa"/>
          </w:tcPr>
          <w:p w14:paraId="47795CD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2953" w:type="dxa"/>
          </w:tcPr>
          <w:p w14:paraId="15EAEAB7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Характерные интервалы ув.2 и ум.7 в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мажоре</w:t>
            </w:r>
            <w:proofErr w:type="spellEnd"/>
            <w:proofErr w:type="gramEnd"/>
            <w:r w:rsidRPr="0011286F">
              <w:rPr>
                <w:sz w:val="28"/>
                <w:szCs w:val="28"/>
              </w:rPr>
              <w:t xml:space="preserve"> и </w:t>
            </w:r>
            <w:proofErr w:type="spellStart"/>
            <w:r w:rsidRPr="0011286F">
              <w:rPr>
                <w:sz w:val="28"/>
                <w:szCs w:val="28"/>
              </w:rPr>
              <w:t>гарм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миноре</w:t>
            </w:r>
          </w:p>
        </w:tc>
        <w:tc>
          <w:tcPr>
            <w:tcW w:w="1560" w:type="dxa"/>
          </w:tcPr>
          <w:p w14:paraId="703B1CB5" w14:textId="77777777" w:rsidR="00C37228" w:rsidRDefault="00C37228" w:rsidP="004418C0">
            <w:pPr>
              <w:ind w:left="-108" w:right="-108"/>
              <w:jc w:val="center"/>
            </w:pPr>
            <w:r w:rsidRPr="00C9652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6C94EB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13DE22E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4BED5F3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2D774872" w14:textId="77777777" w:rsidTr="004418C0">
        <w:trPr>
          <w:trHeight w:val="273"/>
          <w:jc w:val="center"/>
        </w:trPr>
        <w:tc>
          <w:tcPr>
            <w:tcW w:w="583" w:type="dxa"/>
          </w:tcPr>
          <w:p w14:paraId="2E9A055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  <w:tc>
          <w:tcPr>
            <w:tcW w:w="2953" w:type="dxa"/>
          </w:tcPr>
          <w:p w14:paraId="65CCDE5B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Характерные интервалы ум.4 и ув.5 в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мажоре</w:t>
            </w:r>
            <w:proofErr w:type="spellEnd"/>
            <w:proofErr w:type="gramEnd"/>
          </w:p>
        </w:tc>
        <w:tc>
          <w:tcPr>
            <w:tcW w:w="1560" w:type="dxa"/>
          </w:tcPr>
          <w:p w14:paraId="7F7B48E2" w14:textId="77777777" w:rsidR="00C37228" w:rsidRDefault="00C37228" w:rsidP="004418C0">
            <w:pPr>
              <w:ind w:left="-108" w:right="-108"/>
              <w:jc w:val="center"/>
            </w:pPr>
            <w:r w:rsidRPr="00FC16A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37A801A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4354781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1A9050C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229CCDF6" w14:textId="77777777" w:rsidTr="004418C0">
        <w:trPr>
          <w:trHeight w:val="557"/>
          <w:jc w:val="center"/>
        </w:trPr>
        <w:tc>
          <w:tcPr>
            <w:tcW w:w="583" w:type="dxa"/>
          </w:tcPr>
          <w:p w14:paraId="5422FDB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4</w:t>
            </w:r>
          </w:p>
        </w:tc>
        <w:tc>
          <w:tcPr>
            <w:tcW w:w="2953" w:type="dxa"/>
          </w:tcPr>
          <w:p w14:paraId="5D6BB662" w14:textId="77777777" w:rsidR="00C37228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Характерные интервалы </w:t>
            </w:r>
          </w:p>
          <w:p w14:paraId="0840BF32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ум.4 и ув.5 в </w:t>
            </w:r>
            <w:proofErr w:type="spellStart"/>
            <w:r w:rsidRPr="0011286F">
              <w:rPr>
                <w:sz w:val="28"/>
                <w:szCs w:val="28"/>
              </w:rPr>
              <w:t>гарм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миноре</w:t>
            </w:r>
          </w:p>
        </w:tc>
        <w:tc>
          <w:tcPr>
            <w:tcW w:w="1560" w:type="dxa"/>
          </w:tcPr>
          <w:p w14:paraId="36F3A2BA" w14:textId="77777777" w:rsidR="00C37228" w:rsidRDefault="00C37228" w:rsidP="004418C0">
            <w:pPr>
              <w:ind w:left="-108" w:right="-108"/>
              <w:jc w:val="center"/>
            </w:pPr>
            <w:r w:rsidRPr="00FC16A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3BB690F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65E3191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544628E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36CFA9F1" w14:textId="77777777" w:rsidTr="004418C0">
        <w:trPr>
          <w:trHeight w:val="585"/>
          <w:jc w:val="center"/>
        </w:trPr>
        <w:tc>
          <w:tcPr>
            <w:tcW w:w="583" w:type="dxa"/>
          </w:tcPr>
          <w:p w14:paraId="7496233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2953" w:type="dxa"/>
          </w:tcPr>
          <w:p w14:paraId="3ED2E94D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3C4CF87A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6FE5416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490BDC0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67049B8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2206B00C" w14:textId="77777777" w:rsidTr="004418C0">
        <w:trPr>
          <w:trHeight w:val="761"/>
          <w:jc w:val="center"/>
        </w:trPr>
        <w:tc>
          <w:tcPr>
            <w:tcW w:w="583" w:type="dxa"/>
          </w:tcPr>
          <w:p w14:paraId="57B74DD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6</w:t>
            </w:r>
          </w:p>
        </w:tc>
        <w:tc>
          <w:tcPr>
            <w:tcW w:w="2953" w:type="dxa"/>
          </w:tcPr>
          <w:p w14:paraId="2E329317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Малый вводный септаккорд в натуральном мажоре</w:t>
            </w:r>
          </w:p>
        </w:tc>
        <w:tc>
          <w:tcPr>
            <w:tcW w:w="1560" w:type="dxa"/>
          </w:tcPr>
          <w:p w14:paraId="6541AC99" w14:textId="77777777" w:rsidR="00C37228" w:rsidRDefault="00C37228" w:rsidP="004418C0">
            <w:pPr>
              <w:ind w:left="-108" w:right="-108"/>
              <w:jc w:val="center"/>
            </w:pPr>
            <w:r w:rsidRPr="00DD23FA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387623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1BCFC2C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0C6F39B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064E332E" w14:textId="77777777" w:rsidTr="004418C0">
        <w:trPr>
          <w:trHeight w:val="761"/>
          <w:jc w:val="center"/>
        </w:trPr>
        <w:tc>
          <w:tcPr>
            <w:tcW w:w="583" w:type="dxa"/>
          </w:tcPr>
          <w:p w14:paraId="759C928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7</w:t>
            </w:r>
          </w:p>
        </w:tc>
        <w:tc>
          <w:tcPr>
            <w:tcW w:w="2953" w:type="dxa"/>
          </w:tcPr>
          <w:p w14:paraId="12AE1A8A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Уменьшенный вводный септаккорд в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мажоре</w:t>
            </w:r>
            <w:proofErr w:type="spellEnd"/>
            <w:proofErr w:type="gramEnd"/>
          </w:p>
        </w:tc>
        <w:tc>
          <w:tcPr>
            <w:tcW w:w="1560" w:type="dxa"/>
          </w:tcPr>
          <w:p w14:paraId="3C3CDD5A" w14:textId="77777777" w:rsidR="00C37228" w:rsidRDefault="00C37228" w:rsidP="004418C0">
            <w:pPr>
              <w:ind w:left="-108" w:right="-108"/>
              <w:jc w:val="center"/>
            </w:pPr>
            <w:r w:rsidRPr="00DD23FA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604888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76F6A42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6F03F80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60556E36" w14:textId="77777777" w:rsidTr="004418C0">
        <w:trPr>
          <w:trHeight w:val="761"/>
          <w:jc w:val="center"/>
        </w:trPr>
        <w:tc>
          <w:tcPr>
            <w:tcW w:w="583" w:type="dxa"/>
          </w:tcPr>
          <w:p w14:paraId="010E261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8</w:t>
            </w:r>
          </w:p>
        </w:tc>
        <w:tc>
          <w:tcPr>
            <w:tcW w:w="2953" w:type="dxa"/>
          </w:tcPr>
          <w:p w14:paraId="16D7BA37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Уменьшенный вводный септаккорд в </w:t>
            </w:r>
            <w:proofErr w:type="spellStart"/>
            <w:proofErr w:type="gramStart"/>
            <w:r w:rsidRPr="0011286F">
              <w:rPr>
                <w:sz w:val="28"/>
                <w:szCs w:val="28"/>
              </w:rPr>
              <w:t>гарм</w:t>
            </w:r>
            <w:r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>миноре</w:t>
            </w:r>
            <w:proofErr w:type="spellEnd"/>
            <w:proofErr w:type="gramEnd"/>
          </w:p>
        </w:tc>
        <w:tc>
          <w:tcPr>
            <w:tcW w:w="1560" w:type="dxa"/>
          </w:tcPr>
          <w:p w14:paraId="6D0F8780" w14:textId="77777777" w:rsidR="00C37228" w:rsidRDefault="00C37228" w:rsidP="004418C0">
            <w:pPr>
              <w:ind w:left="-108" w:right="-108"/>
              <w:jc w:val="center"/>
            </w:pPr>
            <w:r w:rsidRPr="00DD23FA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7CE35B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0CEEB70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3CF00DF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60919E13" w14:textId="77777777" w:rsidTr="004418C0">
        <w:trPr>
          <w:trHeight w:val="761"/>
          <w:jc w:val="center"/>
        </w:trPr>
        <w:tc>
          <w:tcPr>
            <w:tcW w:w="583" w:type="dxa"/>
          </w:tcPr>
          <w:p w14:paraId="4871FC8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9</w:t>
            </w:r>
          </w:p>
        </w:tc>
        <w:tc>
          <w:tcPr>
            <w:tcW w:w="2953" w:type="dxa"/>
          </w:tcPr>
          <w:p w14:paraId="57F100D6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 xml:space="preserve">Различные виды </w:t>
            </w:r>
            <w:proofErr w:type="spellStart"/>
            <w:r w:rsidRPr="0011286F">
              <w:rPr>
                <w:sz w:val="28"/>
                <w:szCs w:val="28"/>
              </w:rPr>
              <w:t>внутритактовых</w:t>
            </w:r>
            <w:proofErr w:type="spellEnd"/>
            <w:r w:rsidRPr="0011286F">
              <w:rPr>
                <w:sz w:val="28"/>
                <w:szCs w:val="28"/>
              </w:rPr>
              <w:t xml:space="preserve"> синкоп</w:t>
            </w:r>
          </w:p>
        </w:tc>
        <w:tc>
          <w:tcPr>
            <w:tcW w:w="1560" w:type="dxa"/>
          </w:tcPr>
          <w:p w14:paraId="53B9E403" w14:textId="77777777" w:rsidR="00C37228" w:rsidRDefault="00C37228" w:rsidP="004418C0">
            <w:pPr>
              <w:ind w:left="-108" w:right="-108"/>
              <w:jc w:val="center"/>
            </w:pPr>
            <w:r w:rsidRPr="00DD23FA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D6D31DD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011EBEE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138E990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43BCF335" w14:textId="77777777" w:rsidTr="004418C0">
        <w:trPr>
          <w:trHeight w:val="493"/>
          <w:jc w:val="center"/>
        </w:trPr>
        <w:tc>
          <w:tcPr>
            <w:tcW w:w="583" w:type="dxa"/>
          </w:tcPr>
          <w:p w14:paraId="4D6A1FE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10</w:t>
            </w:r>
          </w:p>
        </w:tc>
        <w:tc>
          <w:tcPr>
            <w:tcW w:w="2953" w:type="dxa"/>
          </w:tcPr>
          <w:p w14:paraId="7B568661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416E308C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3B4947B2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0550538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75A1300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57A545EF" w14:textId="77777777" w:rsidTr="004418C0">
        <w:trPr>
          <w:trHeight w:val="444"/>
          <w:jc w:val="center"/>
        </w:trPr>
        <w:tc>
          <w:tcPr>
            <w:tcW w:w="583" w:type="dxa"/>
          </w:tcPr>
          <w:p w14:paraId="42CB109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11</w:t>
            </w:r>
          </w:p>
        </w:tc>
        <w:tc>
          <w:tcPr>
            <w:tcW w:w="2953" w:type="dxa"/>
          </w:tcPr>
          <w:p w14:paraId="034876FB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Тональности с семью знаками в ключе</w:t>
            </w:r>
          </w:p>
        </w:tc>
        <w:tc>
          <w:tcPr>
            <w:tcW w:w="1560" w:type="dxa"/>
          </w:tcPr>
          <w:p w14:paraId="0E0933E8" w14:textId="77777777" w:rsidR="00C37228" w:rsidRDefault="00C37228" w:rsidP="004418C0">
            <w:pPr>
              <w:ind w:left="-108" w:right="-108"/>
              <w:jc w:val="center"/>
            </w:pPr>
            <w:r w:rsidRPr="00AE1FD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219120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66D4FFE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146A936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5C4D0D8B" w14:textId="77777777" w:rsidTr="004418C0">
        <w:trPr>
          <w:trHeight w:val="761"/>
          <w:jc w:val="center"/>
        </w:trPr>
        <w:tc>
          <w:tcPr>
            <w:tcW w:w="583" w:type="dxa"/>
          </w:tcPr>
          <w:p w14:paraId="7A78BD29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12</w:t>
            </w:r>
          </w:p>
        </w:tc>
        <w:tc>
          <w:tcPr>
            <w:tcW w:w="2953" w:type="dxa"/>
          </w:tcPr>
          <w:p w14:paraId="04FDB7D9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Построение и разрешение тритонов от звука</w:t>
            </w:r>
          </w:p>
        </w:tc>
        <w:tc>
          <w:tcPr>
            <w:tcW w:w="1560" w:type="dxa"/>
          </w:tcPr>
          <w:p w14:paraId="1482AD51" w14:textId="77777777" w:rsidR="00C37228" w:rsidRDefault="00C37228" w:rsidP="004418C0">
            <w:pPr>
              <w:ind w:left="-108" w:right="-108"/>
              <w:jc w:val="center"/>
            </w:pPr>
            <w:r w:rsidRPr="00AE1FD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743FB9B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4BC491A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4F1463F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38862730" w14:textId="77777777" w:rsidTr="004418C0">
        <w:trPr>
          <w:trHeight w:val="761"/>
          <w:jc w:val="center"/>
        </w:trPr>
        <w:tc>
          <w:tcPr>
            <w:tcW w:w="583" w:type="dxa"/>
          </w:tcPr>
          <w:p w14:paraId="130D7A8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13</w:t>
            </w:r>
          </w:p>
        </w:tc>
        <w:tc>
          <w:tcPr>
            <w:tcW w:w="2953" w:type="dxa"/>
          </w:tcPr>
          <w:p w14:paraId="0721FECF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Построение и разрешение ув.2 и ум.7 от звука</w:t>
            </w:r>
          </w:p>
        </w:tc>
        <w:tc>
          <w:tcPr>
            <w:tcW w:w="1560" w:type="dxa"/>
          </w:tcPr>
          <w:p w14:paraId="3E391168" w14:textId="77777777" w:rsidR="00C37228" w:rsidRDefault="00C37228" w:rsidP="004418C0">
            <w:pPr>
              <w:ind w:left="-108" w:right="-108"/>
              <w:jc w:val="center"/>
            </w:pPr>
            <w:r w:rsidRPr="00AE1FD4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E5DA43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5970A45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515EAFA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61FBF2D1" w14:textId="77777777" w:rsidTr="004418C0">
        <w:trPr>
          <w:trHeight w:val="157"/>
          <w:jc w:val="center"/>
        </w:trPr>
        <w:tc>
          <w:tcPr>
            <w:tcW w:w="583" w:type="dxa"/>
          </w:tcPr>
          <w:p w14:paraId="0D9A1DC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14</w:t>
            </w:r>
          </w:p>
        </w:tc>
        <w:tc>
          <w:tcPr>
            <w:tcW w:w="2953" w:type="dxa"/>
          </w:tcPr>
          <w:p w14:paraId="6C751DC1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Диатонические лады</w:t>
            </w:r>
          </w:p>
        </w:tc>
        <w:tc>
          <w:tcPr>
            <w:tcW w:w="1560" w:type="dxa"/>
          </w:tcPr>
          <w:p w14:paraId="6403535F" w14:textId="77777777" w:rsidR="00C37228" w:rsidRDefault="00C37228" w:rsidP="004418C0">
            <w:pPr>
              <w:ind w:left="-108" w:right="-108"/>
              <w:jc w:val="center"/>
            </w:pPr>
            <w:r w:rsidRPr="00BF493E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6EA250D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6403D5B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022BB644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42A3BA1C" w14:textId="77777777" w:rsidTr="004418C0">
        <w:trPr>
          <w:trHeight w:val="106"/>
          <w:jc w:val="center"/>
        </w:trPr>
        <w:tc>
          <w:tcPr>
            <w:tcW w:w="583" w:type="dxa"/>
          </w:tcPr>
          <w:p w14:paraId="199F2AE6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15</w:t>
            </w:r>
          </w:p>
        </w:tc>
        <w:tc>
          <w:tcPr>
            <w:tcW w:w="2953" w:type="dxa"/>
          </w:tcPr>
          <w:p w14:paraId="0A3D8469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Пентатоника</w:t>
            </w:r>
          </w:p>
        </w:tc>
        <w:tc>
          <w:tcPr>
            <w:tcW w:w="1560" w:type="dxa"/>
          </w:tcPr>
          <w:p w14:paraId="750D753A" w14:textId="77777777" w:rsidR="00C37228" w:rsidRDefault="00C37228" w:rsidP="004418C0">
            <w:pPr>
              <w:ind w:left="-108" w:right="-108"/>
              <w:jc w:val="center"/>
            </w:pPr>
            <w:r w:rsidRPr="00BF493E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0571E0B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49285C18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2C61E53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1463485E" w14:textId="77777777" w:rsidTr="004418C0">
        <w:trPr>
          <w:trHeight w:val="196"/>
          <w:jc w:val="center"/>
        </w:trPr>
        <w:tc>
          <w:tcPr>
            <w:tcW w:w="583" w:type="dxa"/>
          </w:tcPr>
          <w:p w14:paraId="1E27AE6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14:paraId="735B2E70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</w:t>
            </w:r>
            <w:r w:rsidRPr="0011286F">
              <w:rPr>
                <w:sz w:val="28"/>
                <w:szCs w:val="28"/>
              </w:rPr>
              <w:t>размер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560" w:type="dxa"/>
          </w:tcPr>
          <w:p w14:paraId="0C116A4A" w14:textId="77777777" w:rsidR="00C37228" w:rsidRDefault="00C37228" w:rsidP="004418C0">
            <w:pPr>
              <w:ind w:left="-108" w:right="-108"/>
              <w:jc w:val="center"/>
            </w:pPr>
            <w:r w:rsidRPr="00BF493E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13274611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64B7C1F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7898AE4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</w:p>
        </w:tc>
      </w:tr>
      <w:tr w:rsidR="00C37228" w:rsidRPr="0011286F" w14:paraId="46500C42" w14:textId="77777777" w:rsidTr="004418C0">
        <w:trPr>
          <w:trHeight w:val="157"/>
          <w:jc w:val="center"/>
        </w:trPr>
        <w:tc>
          <w:tcPr>
            <w:tcW w:w="583" w:type="dxa"/>
          </w:tcPr>
          <w:p w14:paraId="3FDBFED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953" w:type="dxa"/>
          </w:tcPr>
          <w:p w14:paraId="75CB4208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560" w:type="dxa"/>
          </w:tcPr>
          <w:p w14:paraId="11B13042" w14:textId="77777777" w:rsidR="00C37228" w:rsidRPr="00151E1D" w:rsidRDefault="00C37228" w:rsidP="004418C0">
            <w:pPr>
              <w:ind w:left="-108" w:right="-108"/>
              <w:jc w:val="center"/>
            </w:pPr>
            <w:r w:rsidRPr="00151E1D">
              <w:t>Контрольный урок</w:t>
            </w:r>
          </w:p>
        </w:tc>
        <w:tc>
          <w:tcPr>
            <w:tcW w:w="1584" w:type="dxa"/>
          </w:tcPr>
          <w:p w14:paraId="5595177C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53B2E32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10C08F8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0AA2DCBC" w14:textId="77777777" w:rsidTr="004418C0">
        <w:trPr>
          <w:trHeight w:val="625"/>
          <w:jc w:val="center"/>
        </w:trPr>
        <w:tc>
          <w:tcPr>
            <w:tcW w:w="583" w:type="dxa"/>
          </w:tcPr>
          <w:p w14:paraId="07F3195F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953" w:type="dxa"/>
          </w:tcPr>
          <w:p w14:paraId="1420F960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Тональности 1 степени родства</w:t>
            </w:r>
          </w:p>
        </w:tc>
        <w:tc>
          <w:tcPr>
            <w:tcW w:w="1560" w:type="dxa"/>
          </w:tcPr>
          <w:p w14:paraId="500BA3A0" w14:textId="77777777" w:rsidR="00C37228" w:rsidRDefault="00C37228" w:rsidP="004418C0">
            <w:pPr>
              <w:ind w:left="-108" w:right="-108"/>
              <w:jc w:val="center"/>
            </w:pPr>
            <w:r w:rsidRPr="00C62FF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6991237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000A6D1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2B08C60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6BCEF627" w14:textId="77777777" w:rsidTr="004418C0">
        <w:trPr>
          <w:trHeight w:val="761"/>
          <w:jc w:val="center"/>
        </w:trPr>
        <w:tc>
          <w:tcPr>
            <w:tcW w:w="583" w:type="dxa"/>
          </w:tcPr>
          <w:p w14:paraId="24FACAA7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53" w:type="dxa"/>
          </w:tcPr>
          <w:p w14:paraId="443D1E8B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Период. О</w:t>
            </w:r>
            <w:r w:rsidRPr="0011286F">
              <w:rPr>
                <w:sz w:val="28"/>
                <w:szCs w:val="28"/>
              </w:rPr>
              <w:t>тклонени</w:t>
            </w:r>
            <w:r>
              <w:rPr>
                <w:sz w:val="28"/>
                <w:szCs w:val="28"/>
              </w:rPr>
              <w:t>е</w:t>
            </w:r>
            <w:r w:rsidRPr="0011286F">
              <w:rPr>
                <w:sz w:val="28"/>
                <w:szCs w:val="28"/>
              </w:rPr>
              <w:t xml:space="preserve">, модуляция в </w:t>
            </w:r>
            <w:proofErr w:type="spellStart"/>
            <w:r w:rsidRPr="0011286F">
              <w:rPr>
                <w:sz w:val="28"/>
                <w:szCs w:val="28"/>
              </w:rPr>
              <w:t>родств</w:t>
            </w:r>
            <w:proofErr w:type="spellEnd"/>
            <w:r w:rsidRPr="004C0A60">
              <w:rPr>
                <w:sz w:val="28"/>
                <w:szCs w:val="28"/>
              </w:rPr>
              <w:t>.</w:t>
            </w:r>
            <w:r w:rsidRPr="0011286F">
              <w:rPr>
                <w:sz w:val="28"/>
                <w:szCs w:val="28"/>
              </w:rPr>
              <w:t xml:space="preserve"> тональности</w:t>
            </w:r>
          </w:p>
        </w:tc>
        <w:tc>
          <w:tcPr>
            <w:tcW w:w="1560" w:type="dxa"/>
          </w:tcPr>
          <w:p w14:paraId="77C984F9" w14:textId="77777777" w:rsidR="00C37228" w:rsidRDefault="00C37228" w:rsidP="004418C0">
            <w:pPr>
              <w:ind w:left="-108" w:right="-108"/>
              <w:jc w:val="center"/>
            </w:pPr>
            <w:r w:rsidRPr="00C62FF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08FF336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4164B6E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4FC8F795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C37228" w:rsidRPr="0011286F" w14:paraId="7429F890" w14:textId="77777777" w:rsidTr="004418C0">
        <w:trPr>
          <w:trHeight w:val="761"/>
          <w:jc w:val="center"/>
        </w:trPr>
        <w:tc>
          <w:tcPr>
            <w:tcW w:w="583" w:type="dxa"/>
          </w:tcPr>
          <w:p w14:paraId="7DC62D00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53" w:type="dxa"/>
          </w:tcPr>
          <w:p w14:paraId="36B95C80" w14:textId="77777777" w:rsidR="00C37228" w:rsidRPr="0011286F" w:rsidRDefault="00C37228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Альтерации неустойчивых ступеней</w:t>
            </w:r>
          </w:p>
        </w:tc>
        <w:tc>
          <w:tcPr>
            <w:tcW w:w="1560" w:type="dxa"/>
          </w:tcPr>
          <w:p w14:paraId="001E6BF4" w14:textId="77777777" w:rsidR="00C37228" w:rsidRDefault="00C37228" w:rsidP="004418C0">
            <w:pPr>
              <w:ind w:left="-108" w:right="-108"/>
              <w:jc w:val="center"/>
            </w:pPr>
            <w:r w:rsidRPr="00C62FF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A200DC3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2ABCCC6E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27FB70FA" w14:textId="77777777" w:rsidR="00C37228" w:rsidRPr="0011286F" w:rsidRDefault="00C37228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A512B9" w:rsidRPr="0011286F" w14:paraId="118C5E48" w14:textId="77777777" w:rsidTr="004418C0">
        <w:trPr>
          <w:trHeight w:val="276"/>
          <w:jc w:val="center"/>
        </w:trPr>
        <w:tc>
          <w:tcPr>
            <w:tcW w:w="583" w:type="dxa"/>
          </w:tcPr>
          <w:p w14:paraId="0931B30A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53" w:type="dxa"/>
          </w:tcPr>
          <w:p w14:paraId="52AE2A86" w14:textId="77777777" w:rsidR="00A512B9" w:rsidRPr="0011286F" w:rsidRDefault="00A512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14:paraId="7EA230BD" w14:textId="77777777" w:rsidR="00A512B9" w:rsidRDefault="00A512B9" w:rsidP="004418C0">
            <w:pPr>
              <w:ind w:left="-108" w:right="-108"/>
              <w:jc w:val="center"/>
            </w:pPr>
            <w:r w:rsidRPr="00C62FF0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2F34CF9A" w14:textId="77777777" w:rsidR="00A512B9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180D140D" w14:textId="77777777" w:rsidR="00A512B9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48C6E6AD" w14:textId="77777777" w:rsidR="00A512B9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512B9" w:rsidRPr="0011286F" w14:paraId="2BDE5E4D" w14:textId="77777777" w:rsidTr="004418C0">
        <w:trPr>
          <w:trHeight w:val="507"/>
          <w:jc w:val="center"/>
        </w:trPr>
        <w:tc>
          <w:tcPr>
            <w:tcW w:w="583" w:type="dxa"/>
          </w:tcPr>
          <w:p w14:paraId="5109A50E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953" w:type="dxa"/>
          </w:tcPr>
          <w:p w14:paraId="7A0DED10" w14:textId="77777777" w:rsidR="00A512B9" w:rsidRPr="0011286F" w:rsidRDefault="00A512B9" w:rsidP="004418C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  <w:r w:rsidRPr="0011286F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560" w:type="dxa"/>
          </w:tcPr>
          <w:p w14:paraId="034C7CFF" w14:textId="77777777" w:rsidR="00A512B9" w:rsidRPr="00151E1D" w:rsidRDefault="00A512B9" w:rsidP="004418C0">
            <w:pPr>
              <w:ind w:right="-1"/>
              <w:jc w:val="center"/>
            </w:pPr>
            <w:r>
              <w:t>Экзамен</w:t>
            </w:r>
          </w:p>
        </w:tc>
        <w:tc>
          <w:tcPr>
            <w:tcW w:w="1584" w:type="dxa"/>
          </w:tcPr>
          <w:p w14:paraId="2863F19E" w14:textId="77777777" w:rsidR="00A512B9" w:rsidRPr="0011286F" w:rsidRDefault="00A512B9" w:rsidP="004418C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14:paraId="1D390FF9" w14:textId="77777777" w:rsidR="00A512B9" w:rsidRPr="0011286F" w:rsidRDefault="00A512B9" w:rsidP="004418C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14:paraId="31267835" w14:textId="77777777" w:rsidR="00A512B9" w:rsidRPr="0011286F" w:rsidRDefault="00A512B9" w:rsidP="004418C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512B9" w:rsidRPr="0011286F" w14:paraId="33DD3B0A" w14:textId="77777777" w:rsidTr="004418C0">
        <w:trPr>
          <w:trHeight w:val="275"/>
          <w:jc w:val="center"/>
        </w:trPr>
        <w:tc>
          <w:tcPr>
            <w:tcW w:w="583" w:type="dxa"/>
          </w:tcPr>
          <w:p w14:paraId="0CD469AC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53" w:type="dxa"/>
          </w:tcPr>
          <w:p w14:paraId="4BE699B7" w14:textId="77777777" w:rsidR="00A512B9" w:rsidRPr="0011286F" w:rsidRDefault="00A512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1560" w:type="dxa"/>
          </w:tcPr>
          <w:p w14:paraId="68A3DE17" w14:textId="77777777" w:rsidR="00A512B9" w:rsidRPr="0011286F" w:rsidRDefault="00A512B9" w:rsidP="004418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Урок</w:t>
            </w:r>
          </w:p>
        </w:tc>
        <w:tc>
          <w:tcPr>
            <w:tcW w:w="1584" w:type="dxa"/>
          </w:tcPr>
          <w:p w14:paraId="718C05AC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2,5</w:t>
            </w:r>
          </w:p>
        </w:tc>
        <w:tc>
          <w:tcPr>
            <w:tcW w:w="1392" w:type="dxa"/>
          </w:tcPr>
          <w:p w14:paraId="23C29837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14:paraId="7B562BDA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1,5</w:t>
            </w:r>
          </w:p>
        </w:tc>
      </w:tr>
      <w:tr w:rsidR="00A512B9" w:rsidRPr="0011286F" w14:paraId="48A8C8FF" w14:textId="77777777" w:rsidTr="004418C0">
        <w:trPr>
          <w:trHeight w:val="409"/>
          <w:jc w:val="center"/>
        </w:trPr>
        <w:tc>
          <w:tcPr>
            <w:tcW w:w="583" w:type="dxa"/>
          </w:tcPr>
          <w:p w14:paraId="492EB763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3" w:type="dxa"/>
          </w:tcPr>
          <w:p w14:paraId="203E391E" w14:textId="77777777" w:rsidR="00A512B9" w:rsidRPr="0011286F" w:rsidRDefault="00A512B9" w:rsidP="004418C0">
            <w:pPr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14:paraId="0E21F9CF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48793FBC" w14:textId="77777777" w:rsidR="00A512B9" w:rsidRPr="0011286F" w:rsidRDefault="00753FC2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392" w:type="dxa"/>
          </w:tcPr>
          <w:p w14:paraId="6E8ED859" w14:textId="77777777" w:rsidR="00A512B9" w:rsidRPr="0011286F" w:rsidRDefault="00A512B9" w:rsidP="00753FC2">
            <w:pPr>
              <w:jc w:val="center"/>
              <w:rPr>
                <w:sz w:val="28"/>
                <w:szCs w:val="28"/>
              </w:rPr>
            </w:pPr>
            <w:r w:rsidRPr="0011286F">
              <w:rPr>
                <w:sz w:val="28"/>
                <w:szCs w:val="28"/>
              </w:rPr>
              <w:t>3</w:t>
            </w:r>
            <w:r w:rsidR="00753FC2"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</w:tcPr>
          <w:p w14:paraId="790ED25A" w14:textId="77777777" w:rsidR="00A512B9" w:rsidRPr="0011286F" w:rsidRDefault="00A512B9" w:rsidP="0044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0E33B3AF" w14:textId="77777777" w:rsidR="00C37228" w:rsidRDefault="00C37228" w:rsidP="007F5BD8">
      <w:pPr>
        <w:spacing w:line="276" w:lineRule="auto"/>
        <w:ind w:right="-1" w:firstLine="709"/>
        <w:jc w:val="center"/>
        <w:rPr>
          <w:b/>
          <w:sz w:val="28"/>
          <w:szCs w:val="28"/>
        </w:rPr>
      </w:pPr>
    </w:p>
    <w:p w14:paraId="7080FA44" w14:textId="77777777" w:rsidR="00C05693" w:rsidRPr="00C05693" w:rsidRDefault="00C05693" w:rsidP="007F5BD8">
      <w:pPr>
        <w:spacing w:line="276" w:lineRule="auto"/>
        <w:ind w:right="-1" w:firstLine="709"/>
        <w:jc w:val="center"/>
        <w:rPr>
          <w:b/>
          <w:sz w:val="28"/>
          <w:szCs w:val="28"/>
        </w:rPr>
      </w:pPr>
      <w:r w:rsidRPr="00C05693">
        <w:rPr>
          <w:b/>
          <w:sz w:val="28"/>
          <w:szCs w:val="28"/>
          <w:lang w:val="en-US"/>
        </w:rPr>
        <w:t>III</w:t>
      </w:r>
      <w:r w:rsidRPr="00A14BBD">
        <w:rPr>
          <w:b/>
          <w:sz w:val="28"/>
          <w:szCs w:val="28"/>
        </w:rPr>
        <w:t xml:space="preserve">. </w:t>
      </w:r>
      <w:r w:rsidRPr="00C05693">
        <w:rPr>
          <w:b/>
          <w:sz w:val="28"/>
          <w:szCs w:val="28"/>
        </w:rPr>
        <w:t>Содержание программы</w:t>
      </w:r>
    </w:p>
    <w:p w14:paraId="1F0DFDAA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1 класс</w:t>
      </w:r>
    </w:p>
    <w:p w14:paraId="76C9191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1BD4088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Выработка равномерного дыхания, умения распределять его на музыкальную фразу. </w:t>
      </w:r>
    </w:p>
    <w:p w14:paraId="305905D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Слуховое осознание чистой интонации.</w:t>
      </w:r>
    </w:p>
    <w:p w14:paraId="6241727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Высокие и низкие звуки в музыке. Чередование и повторение звуков, скачок. </w:t>
      </w:r>
      <w:r w:rsidRPr="0011286F">
        <w:rPr>
          <w:sz w:val="28"/>
          <w:szCs w:val="28"/>
        </w:rPr>
        <w:t>Пение песен-упражнений из 2-3</w:t>
      </w:r>
      <w:r>
        <w:rPr>
          <w:sz w:val="28"/>
          <w:szCs w:val="28"/>
        </w:rPr>
        <w:t>-х</w:t>
      </w:r>
      <w:r w:rsidRPr="0011286F">
        <w:rPr>
          <w:sz w:val="28"/>
          <w:szCs w:val="28"/>
        </w:rPr>
        <w:t xml:space="preserve"> звуков с постепенным расширением диапазона</w:t>
      </w:r>
      <w:r>
        <w:rPr>
          <w:sz w:val="28"/>
          <w:szCs w:val="28"/>
        </w:rPr>
        <w:t xml:space="preserve">. Последовательность прохождения интонаций: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верхний тетрахорд мажора вниз и вверх,</w:t>
      </w:r>
      <w:r w:rsidRPr="0011286F">
        <w:rPr>
          <w:sz w:val="28"/>
          <w:szCs w:val="28"/>
        </w:rPr>
        <w:t xml:space="preserve"> мажорн</w:t>
      </w:r>
      <w:r>
        <w:rPr>
          <w:sz w:val="28"/>
          <w:szCs w:val="28"/>
        </w:rPr>
        <w:t>ая</w:t>
      </w:r>
      <w:r w:rsidRPr="0011286F">
        <w:rPr>
          <w:sz w:val="28"/>
          <w:szCs w:val="28"/>
        </w:rPr>
        <w:t xml:space="preserve"> гамм</w:t>
      </w:r>
      <w:r>
        <w:rPr>
          <w:sz w:val="28"/>
          <w:szCs w:val="28"/>
        </w:rPr>
        <w:t>а</w:t>
      </w:r>
      <w:r w:rsidRPr="0011286F">
        <w:rPr>
          <w:sz w:val="28"/>
          <w:szCs w:val="28"/>
        </w:rPr>
        <w:t xml:space="preserve"> вниз</w:t>
      </w:r>
      <w:r>
        <w:rPr>
          <w:sz w:val="28"/>
          <w:szCs w:val="28"/>
        </w:rPr>
        <w:t>.</w:t>
      </w:r>
      <w:r w:rsidRPr="00B337CA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Пение устойчивых ступеней</w:t>
      </w:r>
      <w:r>
        <w:rPr>
          <w:sz w:val="28"/>
          <w:szCs w:val="28"/>
        </w:rPr>
        <w:t>.</w:t>
      </w:r>
    </w:p>
    <w:p w14:paraId="03D191B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пение с листа</w:t>
      </w:r>
    </w:p>
    <w:p w14:paraId="19CF890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выученных песен от разных звуков, в пройденных тональностях</w:t>
      </w:r>
      <w:r>
        <w:rPr>
          <w:sz w:val="28"/>
          <w:szCs w:val="28"/>
        </w:rPr>
        <w:t>.</w:t>
      </w:r>
    </w:p>
    <w:p w14:paraId="49C779F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Пение по нотам простых</w:t>
      </w:r>
      <w:r w:rsidRPr="0011286F">
        <w:rPr>
          <w:sz w:val="28"/>
          <w:szCs w:val="28"/>
        </w:rPr>
        <w:t xml:space="preserve"> мелодий с </w:t>
      </w:r>
      <w:r>
        <w:rPr>
          <w:sz w:val="28"/>
          <w:szCs w:val="28"/>
        </w:rPr>
        <w:t>отстукиванием метра и предварительной сольмизацией.</w:t>
      </w:r>
    </w:p>
    <w:p w14:paraId="049F2F6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</w:t>
      </w:r>
      <w:r>
        <w:rPr>
          <w:sz w:val="28"/>
          <w:szCs w:val="28"/>
        </w:rPr>
        <w:t>канонов.</w:t>
      </w:r>
    </w:p>
    <w:p w14:paraId="69EA7C7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63B62A0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Движения под музыку</w:t>
      </w:r>
      <w:r>
        <w:rPr>
          <w:sz w:val="28"/>
          <w:szCs w:val="28"/>
        </w:rPr>
        <w:t>.</w:t>
      </w:r>
    </w:p>
    <w:p w14:paraId="5E7793A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Повторение ритмического рисунка (простукивание, проговаривание на слоги)</w:t>
      </w:r>
      <w:r>
        <w:rPr>
          <w:sz w:val="28"/>
          <w:szCs w:val="28"/>
        </w:rPr>
        <w:t>.</w:t>
      </w:r>
    </w:p>
    <w:p w14:paraId="2C69501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Исполнение ритмического рисунка по записи (ритмические карточки, нотный текст)</w:t>
      </w:r>
      <w:r>
        <w:rPr>
          <w:sz w:val="28"/>
          <w:szCs w:val="28"/>
        </w:rPr>
        <w:t>.</w:t>
      </w:r>
    </w:p>
    <w:p w14:paraId="5F31EF3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Узнавание мелодии по ритмическому рисунку</w:t>
      </w:r>
      <w:r>
        <w:rPr>
          <w:sz w:val="28"/>
          <w:szCs w:val="28"/>
        </w:rPr>
        <w:t>.</w:t>
      </w:r>
    </w:p>
    <w:p w14:paraId="19B437E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фигуры в размере 2</w:t>
      </w:r>
      <w:r w:rsidRPr="0011286F">
        <w:rPr>
          <w:sz w:val="28"/>
          <w:szCs w:val="28"/>
        </w:rPr>
        <w:t>/4 (две четверти, четверть и две восьмые, две восьмые и четверть, четыре восьмые, половинная)</w:t>
      </w:r>
      <w:r>
        <w:rPr>
          <w:sz w:val="28"/>
          <w:szCs w:val="28"/>
        </w:rPr>
        <w:t>.</w:t>
      </w:r>
    </w:p>
    <w:p w14:paraId="31D06D1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Ритмические фигуры в размере 3/4 </w:t>
      </w:r>
      <w:r w:rsidRPr="0011286F">
        <w:rPr>
          <w:sz w:val="28"/>
          <w:szCs w:val="28"/>
        </w:rPr>
        <w:t>(три четверти, половинная и четверть, четверть и половинная, половинная с точкой)</w:t>
      </w:r>
      <w:r>
        <w:rPr>
          <w:sz w:val="28"/>
          <w:szCs w:val="28"/>
        </w:rPr>
        <w:t>.</w:t>
      </w:r>
    </w:p>
    <w:p w14:paraId="23F691C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Навыки тактирования </w:t>
      </w:r>
      <w:r>
        <w:rPr>
          <w:sz w:val="28"/>
          <w:szCs w:val="28"/>
        </w:rPr>
        <w:t>в размере 2/4.</w:t>
      </w:r>
    </w:p>
    <w:p w14:paraId="45427700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размера в прослушанном музыкальном построении</w:t>
      </w:r>
      <w:r>
        <w:rPr>
          <w:sz w:val="28"/>
          <w:szCs w:val="28"/>
        </w:rPr>
        <w:t>.</w:t>
      </w:r>
    </w:p>
    <w:p w14:paraId="21DC055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Исполнение ритмического сопровождения (к выученным песням, с аккомпанементом фортепиано или без) на основе изученных ритмических фигур</w:t>
      </w:r>
      <w:r>
        <w:rPr>
          <w:sz w:val="28"/>
          <w:szCs w:val="28"/>
        </w:rPr>
        <w:t xml:space="preserve">. </w:t>
      </w: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10C5488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7B7D055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характера музыкального произведения</w:t>
      </w:r>
      <w:r>
        <w:rPr>
          <w:sz w:val="28"/>
          <w:szCs w:val="28"/>
        </w:rPr>
        <w:t>.</w:t>
      </w:r>
    </w:p>
    <w:p w14:paraId="0641C1D5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</w:t>
      </w:r>
      <w:r>
        <w:rPr>
          <w:sz w:val="28"/>
          <w:szCs w:val="28"/>
        </w:rPr>
        <w:t>:</w:t>
      </w:r>
    </w:p>
    <w:p w14:paraId="23B5ADE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лада (мажор, минор, сопоставление мажора и минора)</w:t>
      </w:r>
      <w:r>
        <w:rPr>
          <w:sz w:val="28"/>
          <w:szCs w:val="28"/>
        </w:rPr>
        <w:t>,</w:t>
      </w:r>
    </w:p>
    <w:p w14:paraId="0BDDEA4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количества фраз</w:t>
      </w:r>
      <w:r>
        <w:rPr>
          <w:sz w:val="28"/>
          <w:szCs w:val="28"/>
        </w:rPr>
        <w:t>,</w:t>
      </w:r>
    </w:p>
    <w:p w14:paraId="5B71CB2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устойчивости, неустойчивости</w:t>
      </w:r>
      <w:r>
        <w:rPr>
          <w:sz w:val="28"/>
          <w:szCs w:val="28"/>
        </w:rPr>
        <w:t>,</w:t>
      </w:r>
    </w:p>
    <w:p w14:paraId="378BB92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размера </w:t>
      </w:r>
      <w:r>
        <w:rPr>
          <w:sz w:val="28"/>
          <w:szCs w:val="28"/>
        </w:rPr>
        <w:t xml:space="preserve">в </w:t>
      </w:r>
      <w:r w:rsidRPr="0011286F">
        <w:rPr>
          <w:sz w:val="28"/>
          <w:szCs w:val="28"/>
        </w:rPr>
        <w:t>музыкально</w:t>
      </w:r>
      <w:r>
        <w:rPr>
          <w:sz w:val="28"/>
          <w:szCs w:val="28"/>
        </w:rPr>
        <w:t>м</w:t>
      </w:r>
      <w:r w:rsidRPr="0011286F">
        <w:rPr>
          <w:sz w:val="28"/>
          <w:szCs w:val="28"/>
        </w:rPr>
        <w:t xml:space="preserve"> построени</w:t>
      </w:r>
      <w:r>
        <w:rPr>
          <w:sz w:val="28"/>
          <w:szCs w:val="28"/>
        </w:rPr>
        <w:t>и</w:t>
      </w:r>
      <w:r w:rsidRPr="0011286F">
        <w:rPr>
          <w:sz w:val="28"/>
          <w:szCs w:val="28"/>
        </w:rPr>
        <w:t>, знакомых ритмических фигур</w:t>
      </w:r>
      <w:r>
        <w:rPr>
          <w:sz w:val="28"/>
          <w:szCs w:val="28"/>
        </w:rPr>
        <w:t>,</w:t>
      </w:r>
    </w:p>
    <w:p w14:paraId="064B4ED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отдельных мелодических оборотов (</w:t>
      </w:r>
      <w:r>
        <w:rPr>
          <w:sz w:val="28"/>
          <w:szCs w:val="28"/>
        </w:rPr>
        <w:t>виды</w:t>
      </w:r>
      <w:r w:rsidRPr="0011286F">
        <w:rPr>
          <w:sz w:val="28"/>
          <w:szCs w:val="28"/>
        </w:rPr>
        <w:t xml:space="preserve"> движен</w:t>
      </w:r>
      <w:r>
        <w:rPr>
          <w:sz w:val="28"/>
          <w:szCs w:val="28"/>
        </w:rPr>
        <w:t>ия мелодии, движение по устойчивым звукам).</w:t>
      </w:r>
    </w:p>
    <w:p w14:paraId="121D162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мажорного и минорного трезвучия</w:t>
      </w:r>
      <w:r>
        <w:rPr>
          <w:sz w:val="28"/>
          <w:szCs w:val="28"/>
        </w:rPr>
        <w:t>.</w:t>
      </w:r>
    </w:p>
    <w:p w14:paraId="00E7B3E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53ED87A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Устные диктанты: запоминание небольшой фразы и ее воспроизведение (на слоги, с названием нот, проигрывание на фортепиано)</w:t>
      </w:r>
      <w:r>
        <w:rPr>
          <w:sz w:val="28"/>
          <w:szCs w:val="28"/>
        </w:rPr>
        <w:t>.</w:t>
      </w:r>
    </w:p>
    <w:p w14:paraId="5A7ABAC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и запись мелодических построений от разных нот</w:t>
      </w:r>
      <w:r>
        <w:rPr>
          <w:sz w:val="28"/>
          <w:szCs w:val="28"/>
        </w:rPr>
        <w:t>.</w:t>
      </w:r>
    </w:p>
    <w:p w14:paraId="315B91A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ритмического рисунка мелодии</w:t>
      </w:r>
      <w:r>
        <w:rPr>
          <w:sz w:val="28"/>
          <w:szCs w:val="28"/>
        </w:rPr>
        <w:t>.</w:t>
      </w:r>
    </w:p>
    <w:p w14:paraId="20EF59B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мелодий, предварительно спетых с названием звуков</w:t>
      </w:r>
      <w:r>
        <w:rPr>
          <w:sz w:val="28"/>
          <w:szCs w:val="28"/>
        </w:rPr>
        <w:t>.</w:t>
      </w:r>
    </w:p>
    <w:p w14:paraId="19523F4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Запись мелодий в объеме </w:t>
      </w:r>
      <w:r>
        <w:rPr>
          <w:sz w:val="28"/>
          <w:szCs w:val="28"/>
        </w:rPr>
        <w:t xml:space="preserve">до </w:t>
      </w:r>
      <w:r w:rsidRPr="0011286F">
        <w:rPr>
          <w:sz w:val="28"/>
          <w:szCs w:val="28"/>
        </w:rPr>
        <w:t>4 тактов в пройденных тональностях</w:t>
      </w:r>
      <w:r>
        <w:rPr>
          <w:sz w:val="28"/>
          <w:szCs w:val="28"/>
        </w:rPr>
        <w:t>.</w:t>
      </w:r>
    </w:p>
    <w:p w14:paraId="0351CF8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упражнения</w:t>
      </w:r>
    </w:p>
    <w:p w14:paraId="7492130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Допевание</w:t>
      </w:r>
      <w:proofErr w:type="spellEnd"/>
      <w:r w:rsidRPr="0011286F">
        <w:rPr>
          <w:sz w:val="28"/>
          <w:szCs w:val="28"/>
        </w:rPr>
        <w:t xml:space="preserve"> мелодии до устойчивого звука</w:t>
      </w:r>
      <w:r>
        <w:rPr>
          <w:sz w:val="28"/>
          <w:szCs w:val="28"/>
        </w:rPr>
        <w:t>.</w:t>
      </w:r>
    </w:p>
    <w:p w14:paraId="22F0CFD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Импровизация простейшего ритмического аккомпанемента к исполняемым примерам</w:t>
      </w:r>
      <w:r>
        <w:rPr>
          <w:sz w:val="28"/>
          <w:szCs w:val="28"/>
        </w:rPr>
        <w:t>.</w:t>
      </w:r>
    </w:p>
    <w:p w14:paraId="0B62ED1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Рисунки к песням, музыкальным произведениям</w:t>
      </w:r>
      <w:r>
        <w:rPr>
          <w:sz w:val="28"/>
          <w:szCs w:val="28"/>
        </w:rPr>
        <w:t>.</w:t>
      </w:r>
    </w:p>
    <w:p w14:paraId="6D2E2760" w14:textId="77777777" w:rsidR="00C05693" w:rsidRPr="00847629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</w:t>
      </w:r>
      <w:r w:rsidR="00847629" w:rsidRPr="00847629">
        <w:rPr>
          <w:b/>
          <w:sz w:val="28"/>
          <w:szCs w:val="28"/>
        </w:rPr>
        <w:t>я</w:t>
      </w:r>
    </w:p>
    <w:p w14:paraId="1EA98B88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Высокие и низкие звуки, регистр.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Звукоряд, гамма, ступени, вводные звуки.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Цифровое обозначение ступеней.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Устойчивость и неустойчивость.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Тоника, тоническое трезвучие, аккорд.</w:t>
      </w:r>
      <w:r>
        <w:rPr>
          <w:sz w:val="28"/>
          <w:szCs w:val="28"/>
        </w:rPr>
        <w:t xml:space="preserve"> </w:t>
      </w:r>
      <w:r w:rsidR="003C0D72">
        <w:rPr>
          <w:sz w:val="28"/>
          <w:szCs w:val="28"/>
        </w:rPr>
        <w:t>Лад, м</w:t>
      </w:r>
      <w:r w:rsidRPr="0011286F">
        <w:rPr>
          <w:sz w:val="28"/>
          <w:szCs w:val="28"/>
        </w:rPr>
        <w:t>ажор</w:t>
      </w:r>
      <w:r w:rsidR="003C0D72"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минор.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Тон, полутон.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Диез, бемоль</w:t>
      </w:r>
      <w:r>
        <w:rPr>
          <w:sz w:val="28"/>
          <w:szCs w:val="28"/>
        </w:rPr>
        <w:t>, бекар</w:t>
      </w:r>
      <w:r w:rsidRPr="001128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Строение мажорной гаммы.</w:t>
      </w:r>
      <w:r>
        <w:rPr>
          <w:sz w:val="28"/>
          <w:szCs w:val="28"/>
        </w:rPr>
        <w:t xml:space="preserve"> </w:t>
      </w:r>
      <w:proofErr w:type="gramStart"/>
      <w:r w:rsidRPr="0011286F">
        <w:rPr>
          <w:sz w:val="28"/>
          <w:szCs w:val="28"/>
        </w:rPr>
        <w:t>Тональности</w:t>
      </w:r>
      <w:r w:rsidR="003C0D72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 До</w:t>
      </w:r>
      <w:proofErr w:type="gramEnd"/>
      <w:r w:rsidRPr="0011286F">
        <w:rPr>
          <w:sz w:val="28"/>
          <w:szCs w:val="28"/>
        </w:rPr>
        <w:t xml:space="preserve"> мажор, Соль мажор, Фа мажор, Ре мажор.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Ключевые знаки.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Скрипичный и басовый ключи.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Транспонирование.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Темп.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Размер (2/4, 3/4).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Длительности – восьмые, четверти, половинная, целая.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Ритм.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Такт, тактовая черта.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Сильная доля.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Затакт.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Пауза </w:t>
      </w:r>
      <w:r w:rsidRPr="0011286F">
        <w:rPr>
          <w:sz w:val="28"/>
          <w:szCs w:val="28"/>
        </w:rPr>
        <w:lastRenderedPageBreak/>
        <w:t>(восьмая, четвертная, половинная, целая).</w:t>
      </w:r>
      <w:r>
        <w:rPr>
          <w:sz w:val="28"/>
          <w:szCs w:val="28"/>
        </w:rPr>
        <w:t xml:space="preserve"> Интервал, </w:t>
      </w:r>
      <w:proofErr w:type="spellStart"/>
      <w:r>
        <w:rPr>
          <w:sz w:val="28"/>
          <w:szCs w:val="28"/>
        </w:rPr>
        <w:t>ступеневая</w:t>
      </w:r>
      <w:proofErr w:type="spellEnd"/>
      <w:r>
        <w:rPr>
          <w:sz w:val="28"/>
          <w:szCs w:val="28"/>
        </w:rPr>
        <w:t xml:space="preserve"> величина интервалов ч.1-</w:t>
      </w:r>
      <w:r w:rsidR="003C0D72">
        <w:rPr>
          <w:sz w:val="28"/>
          <w:szCs w:val="28"/>
        </w:rPr>
        <w:t xml:space="preserve"> </w:t>
      </w:r>
      <w:r>
        <w:rPr>
          <w:sz w:val="28"/>
          <w:szCs w:val="28"/>
        </w:rPr>
        <w:t>ч.8.</w:t>
      </w:r>
      <w:r w:rsidR="004B2230">
        <w:rPr>
          <w:sz w:val="28"/>
          <w:szCs w:val="28"/>
        </w:rPr>
        <w:t xml:space="preserve"> </w:t>
      </w:r>
      <w:r w:rsidRPr="00DB4A32">
        <w:rPr>
          <w:sz w:val="28"/>
          <w:szCs w:val="28"/>
        </w:rPr>
        <w:t>Мотив, фраза, предложение.</w:t>
      </w:r>
    </w:p>
    <w:p w14:paraId="695AAB68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2 класс</w:t>
      </w:r>
    </w:p>
    <w:p w14:paraId="566EAE2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6F1C64F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мажорных, минорных </w:t>
      </w:r>
      <w:r w:rsidRPr="0011286F">
        <w:rPr>
          <w:sz w:val="28"/>
          <w:szCs w:val="28"/>
        </w:rPr>
        <w:t>гамм</w:t>
      </w:r>
      <w:r>
        <w:rPr>
          <w:sz w:val="28"/>
          <w:szCs w:val="28"/>
        </w:rPr>
        <w:t>.</w:t>
      </w:r>
    </w:p>
    <w:p w14:paraId="2F5B0EA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устойчивых ступеней</w:t>
      </w:r>
      <w:r>
        <w:rPr>
          <w:sz w:val="28"/>
          <w:szCs w:val="28"/>
        </w:rPr>
        <w:t xml:space="preserve"> с разрешением, </w:t>
      </w:r>
      <w:r w:rsidRPr="0011286F">
        <w:rPr>
          <w:sz w:val="28"/>
          <w:szCs w:val="28"/>
        </w:rPr>
        <w:t>неустойчивых ступеней с разрешением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опевания</w:t>
      </w:r>
      <w:proofErr w:type="spellEnd"/>
      <w:r>
        <w:rPr>
          <w:sz w:val="28"/>
          <w:szCs w:val="28"/>
        </w:rPr>
        <w:t xml:space="preserve"> </w:t>
      </w:r>
      <w:r w:rsidR="003C0D72">
        <w:rPr>
          <w:sz w:val="28"/>
          <w:szCs w:val="28"/>
        </w:rPr>
        <w:t>устойчивых ступеней</w:t>
      </w:r>
      <w:r>
        <w:rPr>
          <w:sz w:val="28"/>
          <w:szCs w:val="28"/>
        </w:rPr>
        <w:t>.</w:t>
      </w:r>
    </w:p>
    <w:p w14:paraId="534F223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интервалов в мажоре (м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2 на </w:t>
      </w:r>
      <w:r w:rsidRPr="0011286F">
        <w:rPr>
          <w:sz w:val="28"/>
          <w:szCs w:val="28"/>
          <w:lang w:val="en-US"/>
        </w:rPr>
        <w:t>VII</w:t>
      </w:r>
      <w:r w:rsidRPr="0011286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 w:rsidRPr="0011286F">
        <w:rPr>
          <w:sz w:val="28"/>
          <w:szCs w:val="28"/>
        </w:rPr>
        <w:t xml:space="preserve">б.2 на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  <w:lang w:val="en-US"/>
        </w:rPr>
        <w:t>II</w:t>
      </w:r>
      <w:r w:rsidRPr="0011286F">
        <w:rPr>
          <w:sz w:val="28"/>
          <w:szCs w:val="28"/>
        </w:rPr>
        <w:t xml:space="preserve">,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, б.3 на </w:t>
      </w:r>
      <w:r w:rsidRPr="0011286F">
        <w:rPr>
          <w:sz w:val="28"/>
          <w:szCs w:val="28"/>
          <w:lang w:val="en-US"/>
        </w:rPr>
        <w:t>I</w:t>
      </w:r>
      <w:r w:rsidR="003C0D72">
        <w:rPr>
          <w:sz w:val="28"/>
          <w:szCs w:val="28"/>
        </w:rPr>
        <w:t xml:space="preserve">, </w:t>
      </w:r>
      <w:r w:rsidRPr="0011286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3 на </w:t>
      </w:r>
      <w:r w:rsidRPr="0011286F">
        <w:rPr>
          <w:sz w:val="28"/>
          <w:szCs w:val="28"/>
          <w:lang w:val="en-US"/>
        </w:rPr>
        <w:t>VII</w:t>
      </w:r>
      <w:r w:rsidRPr="0011286F">
        <w:rPr>
          <w:sz w:val="28"/>
          <w:szCs w:val="28"/>
        </w:rPr>
        <w:t xml:space="preserve">, ч.5 на 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 xml:space="preserve">, ч.4 на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, ч.8 на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DE0A59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интервалов в миноре (м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2 на </w:t>
      </w:r>
      <w:r w:rsidRPr="0011286F">
        <w:rPr>
          <w:sz w:val="28"/>
          <w:szCs w:val="28"/>
          <w:lang w:val="en-US"/>
        </w:rPr>
        <w:t>II</w:t>
      </w:r>
      <w:r w:rsidRPr="0011286F">
        <w:rPr>
          <w:sz w:val="28"/>
          <w:szCs w:val="28"/>
        </w:rPr>
        <w:t xml:space="preserve">,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, б.2 на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 xml:space="preserve">, </w:t>
      </w:r>
      <w:r w:rsidRPr="0011286F">
        <w:rPr>
          <w:sz w:val="28"/>
          <w:szCs w:val="28"/>
          <w:lang w:val="en-US"/>
        </w:rPr>
        <w:t>VII</w:t>
      </w:r>
      <w:r w:rsidRPr="0011286F">
        <w:rPr>
          <w:sz w:val="28"/>
          <w:szCs w:val="28"/>
        </w:rPr>
        <w:t xml:space="preserve">, м.3 на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 xml:space="preserve">, </w:t>
      </w:r>
      <w:r w:rsidRPr="0011286F">
        <w:rPr>
          <w:sz w:val="28"/>
          <w:szCs w:val="28"/>
          <w:lang w:val="en-US"/>
        </w:rPr>
        <w:t>VII</w:t>
      </w:r>
      <w:r w:rsidRPr="0011286F">
        <w:rPr>
          <w:sz w:val="28"/>
          <w:szCs w:val="28"/>
        </w:rPr>
        <w:t xml:space="preserve">, ч.5 на 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 xml:space="preserve">, ч.4 на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, ч.8 на </w:t>
      </w:r>
      <w:r w:rsidRPr="0011286F">
        <w:rPr>
          <w:sz w:val="28"/>
          <w:szCs w:val="28"/>
          <w:lang w:val="en-US"/>
        </w:rPr>
        <w:t>I</w:t>
      </w:r>
      <w:r w:rsidRPr="0011286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E3D9D9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пение с листа</w:t>
      </w:r>
    </w:p>
    <w:p w14:paraId="2CD3C73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Разучивание по нотам мелодий в пройденных тональностях, в размерах 2/4 3/4</w:t>
      </w:r>
      <w:r w:rsidR="003C0D72"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4/4 с </w:t>
      </w:r>
      <w:r>
        <w:rPr>
          <w:sz w:val="28"/>
          <w:szCs w:val="28"/>
        </w:rPr>
        <w:t>отстукиванием метра и тактированием.</w:t>
      </w:r>
    </w:p>
    <w:p w14:paraId="538E00D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мелодий, выученных наизусть</w:t>
      </w:r>
      <w:r>
        <w:rPr>
          <w:sz w:val="28"/>
          <w:szCs w:val="28"/>
        </w:rPr>
        <w:t>.</w:t>
      </w:r>
    </w:p>
    <w:p w14:paraId="09C20D1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Чтение с листа простейших мелодий</w:t>
      </w:r>
      <w:r>
        <w:rPr>
          <w:sz w:val="28"/>
          <w:szCs w:val="28"/>
        </w:rPr>
        <w:t>.</w:t>
      </w:r>
    </w:p>
    <w:p w14:paraId="747E24C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Пение канонов.</w:t>
      </w:r>
    </w:p>
    <w:p w14:paraId="2655707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36C9137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Повторение данного на слух ритмического рисунка: на слоги, простукиванием. </w:t>
      </w:r>
    </w:p>
    <w:p w14:paraId="5AFDCFC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Повторение записанного ритмического рисунка на слоги, простукиванием</w:t>
      </w:r>
      <w:r>
        <w:rPr>
          <w:sz w:val="28"/>
          <w:szCs w:val="28"/>
        </w:rPr>
        <w:t>.</w:t>
      </w:r>
    </w:p>
    <w:p w14:paraId="561984B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Новые ритмические фигуры в размере 2/4 (четверть с точкой и восьмая, четыре шестнадцатых)</w:t>
      </w:r>
      <w:r>
        <w:rPr>
          <w:sz w:val="28"/>
          <w:szCs w:val="28"/>
        </w:rPr>
        <w:t>.</w:t>
      </w:r>
    </w:p>
    <w:p w14:paraId="2C058F3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1286F">
        <w:rPr>
          <w:sz w:val="28"/>
          <w:szCs w:val="28"/>
        </w:rPr>
        <w:t>пределение размера в прослушанном музыкальном построении</w:t>
      </w:r>
      <w:r>
        <w:rPr>
          <w:sz w:val="28"/>
          <w:szCs w:val="28"/>
        </w:rPr>
        <w:t>.</w:t>
      </w:r>
    </w:p>
    <w:p w14:paraId="6C53FAE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Паузы – половинная, целая</w:t>
      </w:r>
      <w:r>
        <w:rPr>
          <w:sz w:val="28"/>
          <w:szCs w:val="28"/>
        </w:rPr>
        <w:t>.</w:t>
      </w:r>
    </w:p>
    <w:p w14:paraId="6CCE8760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Упражнения на ритмическ</w:t>
      </w:r>
      <w:r w:rsidR="003C0D72">
        <w:rPr>
          <w:sz w:val="28"/>
          <w:szCs w:val="28"/>
        </w:rPr>
        <w:t>ое</w:t>
      </w:r>
      <w:r w:rsidRPr="0011286F">
        <w:rPr>
          <w:sz w:val="28"/>
          <w:szCs w:val="28"/>
        </w:rPr>
        <w:t xml:space="preserve"> остинато</w:t>
      </w:r>
      <w:r>
        <w:rPr>
          <w:sz w:val="28"/>
          <w:szCs w:val="28"/>
        </w:rPr>
        <w:t>.</w:t>
      </w:r>
    </w:p>
    <w:p w14:paraId="4A2C651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Исполнение ритмических канон</w:t>
      </w:r>
      <w:r>
        <w:rPr>
          <w:sz w:val="28"/>
          <w:szCs w:val="28"/>
        </w:rPr>
        <w:t>ов.</w:t>
      </w:r>
    </w:p>
    <w:p w14:paraId="242ED68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33E8FB9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0C07D38E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</w:t>
      </w:r>
      <w:r>
        <w:rPr>
          <w:sz w:val="28"/>
          <w:szCs w:val="28"/>
        </w:rPr>
        <w:t>:</w:t>
      </w:r>
    </w:p>
    <w:p w14:paraId="234B94F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лада (мажор, минор)</w:t>
      </w:r>
      <w:r>
        <w:rPr>
          <w:sz w:val="28"/>
          <w:szCs w:val="28"/>
        </w:rPr>
        <w:t>,</w:t>
      </w:r>
    </w:p>
    <w:p w14:paraId="259E081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устойчивых и неустойчивых ступеней, </w:t>
      </w:r>
      <w:r>
        <w:rPr>
          <w:sz w:val="28"/>
          <w:szCs w:val="28"/>
        </w:rPr>
        <w:t xml:space="preserve">мелодических </w:t>
      </w:r>
      <w:r w:rsidRPr="0011286F">
        <w:rPr>
          <w:sz w:val="28"/>
          <w:szCs w:val="28"/>
        </w:rPr>
        <w:t>оборотов</w:t>
      </w:r>
      <w:r>
        <w:rPr>
          <w:sz w:val="28"/>
          <w:szCs w:val="28"/>
        </w:rPr>
        <w:t>,</w:t>
      </w:r>
    </w:p>
    <w:p w14:paraId="3AAA389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D72">
        <w:rPr>
          <w:sz w:val="28"/>
          <w:szCs w:val="28"/>
        </w:rPr>
        <w:t>м</w:t>
      </w:r>
      <w:r w:rsidRPr="0011286F">
        <w:rPr>
          <w:sz w:val="28"/>
          <w:szCs w:val="28"/>
        </w:rPr>
        <w:t>ажорного, минорного трезвучия в мелодическом и гармоническом звучании</w:t>
      </w:r>
      <w:r>
        <w:rPr>
          <w:sz w:val="28"/>
          <w:szCs w:val="28"/>
        </w:rPr>
        <w:t>,</w:t>
      </w:r>
    </w:p>
    <w:p w14:paraId="2F49126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1286F">
        <w:rPr>
          <w:sz w:val="28"/>
          <w:szCs w:val="28"/>
        </w:rPr>
        <w:t>ройденных интервалов в мелодическом и гармоническом звучании, скачков на ч.4, ч.5, ч.8</w:t>
      </w:r>
      <w:r>
        <w:rPr>
          <w:sz w:val="28"/>
          <w:szCs w:val="28"/>
        </w:rPr>
        <w:t>.</w:t>
      </w:r>
    </w:p>
    <w:p w14:paraId="2154D43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4E5D013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>Продолжение работы по развитию музыкальной памяти и внутреннего слуха.</w:t>
      </w:r>
    </w:p>
    <w:p w14:paraId="610380C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Устные диктанты: запоминание фразы в объеме 2-4</w:t>
      </w:r>
      <w:r>
        <w:rPr>
          <w:sz w:val="28"/>
          <w:szCs w:val="28"/>
        </w:rPr>
        <w:t>-х</w:t>
      </w:r>
      <w:r w:rsidRPr="0011286F">
        <w:rPr>
          <w:sz w:val="28"/>
          <w:szCs w:val="28"/>
        </w:rPr>
        <w:t xml:space="preserve"> тактов и ее воспроизведение (на слоги, с названием нот, проигрывание на фортепиано)</w:t>
      </w:r>
      <w:r>
        <w:rPr>
          <w:sz w:val="28"/>
          <w:szCs w:val="28"/>
        </w:rPr>
        <w:t>.</w:t>
      </w:r>
    </w:p>
    <w:p w14:paraId="5E70332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мелодий с предварительным разбором в объеме 4-8 тактов в пройденных размерах</w:t>
      </w:r>
      <w:r w:rsidRPr="001B5E6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1286F">
        <w:rPr>
          <w:sz w:val="28"/>
          <w:szCs w:val="28"/>
        </w:rPr>
        <w:t xml:space="preserve"> тональностях, с пройденными мелодическими оборотами,</w:t>
      </w:r>
      <w:r>
        <w:rPr>
          <w:sz w:val="28"/>
          <w:szCs w:val="28"/>
        </w:rPr>
        <w:t xml:space="preserve"> ритмическими рисунками</w:t>
      </w:r>
      <w:r w:rsidRPr="0011286F">
        <w:rPr>
          <w:sz w:val="28"/>
          <w:szCs w:val="28"/>
        </w:rPr>
        <w:t xml:space="preserve">. </w:t>
      </w:r>
    </w:p>
    <w:p w14:paraId="116819D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задания</w:t>
      </w:r>
    </w:p>
    <w:p w14:paraId="61B52F4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Досочинение</w:t>
      </w:r>
      <w:proofErr w:type="spellEnd"/>
      <w:r w:rsidRPr="0011286F">
        <w:rPr>
          <w:sz w:val="28"/>
          <w:szCs w:val="28"/>
        </w:rPr>
        <w:t xml:space="preserve"> мелодии</w:t>
      </w:r>
      <w:r>
        <w:rPr>
          <w:sz w:val="28"/>
          <w:szCs w:val="28"/>
        </w:rPr>
        <w:t>.</w:t>
      </w:r>
    </w:p>
    <w:p w14:paraId="7EE41B5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ритмического аккомпанемента</w:t>
      </w:r>
      <w:r>
        <w:rPr>
          <w:sz w:val="28"/>
          <w:szCs w:val="28"/>
        </w:rPr>
        <w:t>.</w:t>
      </w:r>
    </w:p>
    <w:p w14:paraId="0FF9192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второго голоса к заданной мелодии</w:t>
      </w:r>
      <w:r>
        <w:rPr>
          <w:sz w:val="28"/>
          <w:szCs w:val="28"/>
        </w:rPr>
        <w:t>.</w:t>
      </w:r>
    </w:p>
    <w:p w14:paraId="624659C3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баса к заданной мелодии</w:t>
      </w:r>
      <w:r>
        <w:rPr>
          <w:sz w:val="28"/>
          <w:szCs w:val="28"/>
        </w:rPr>
        <w:t>.</w:t>
      </w:r>
    </w:p>
    <w:p w14:paraId="3FEE65F5" w14:textId="77777777" w:rsidR="00847629" w:rsidRP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37CA32DC" w14:textId="77777777" w:rsidR="00847629" w:rsidRPr="00DB4A32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Четыре вида движения мелодии.</w:t>
      </w:r>
      <w:r w:rsidR="003C0D72">
        <w:rPr>
          <w:sz w:val="28"/>
          <w:szCs w:val="28"/>
        </w:rPr>
        <w:t xml:space="preserve"> </w:t>
      </w:r>
      <w:proofErr w:type="spellStart"/>
      <w:r w:rsidR="003C0D72">
        <w:rPr>
          <w:sz w:val="28"/>
          <w:szCs w:val="28"/>
        </w:rPr>
        <w:t>Опевание</w:t>
      </w:r>
      <w:proofErr w:type="spellEnd"/>
      <w:r w:rsidR="003C0D7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Параллельные тональности.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Натуральный, гармонический, мелодический вид минора.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Тональности </w:t>
      </w:r>
      <w:r w:rsidR="003C0D72">
        <w:rPr>
          <w:sz w:val="28"/>
          <w:szCs w:val="28"/>
        </w:rPr>
        <w:t>до</w:t>
      </w:r>
      <w:r w:rsidRPr="00DB4A32">
        <w:rPr>
          <w:sz w:val="28"/>
          <w:szCs w:val="28"/>
        </w:rPr>
        <w:t xml:space="preserve"> 2 знак</w:t>
      </w:r>
      <w:r w:rsidR="003C0D72">
        <w:rPr>
          <w:sz w:val="28"/>
          <w:szCs w:val="28"/>
        </w:rPr>
        <w:t>ов</w:t>
      </w:r>
      <w:r w:rsidRPr="00DB4A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Тетрахорд.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Интервалы (ч.1, м.2, б.2, м.3, б.3, ч.4, ч.5, ч.8).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Мотив, фраза</w:t>
      </w:r>
      <w:r w:rsidRPr="00AF3287">
        <w:rPr>
          <w:sz w:val="28"/>
          <w:szCs w:val="28"/>
        </w:rPr>
        <w:t>, предложение</w:t>
      </w:r>
      <w:r w:rsidRPr="001128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Секвенция.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Канон.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Ритмические длительности: целая, четверть с точкой и восьмая, четыре шестнадцатых.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Затакт восьмая и две восьмые</w:t>
      </w:r>
      <w:r>
        <w:rPr>
          <w:sz w:val="28"/>
          <w:szCs w:val="28"/>
        </w:rPr>
        <w:t xml:space="preserve">. </w:t>
      </w:r>
      <w:r w:rsidRPr="0011286F">
        <w:rPr>
          <w:sz w:val="28"/>
          <w:szCs w:val="28"/>
        </w:rPr>
        <w:t>Паузы.</w:t>
      </w:r>
      <w:r>
        <w:rPr>
          <w:sz w:val="28"/>
          <w:szCs w:val="28"/>
        </w:rPr>
        <w:t xml:space="preserve"> </w:t>
      </w:r>
      <w:r w:rsidRPr="00DB4A32">
        <w:rPr>
          <w:sz w:val="28"/>
          <w:szCs w:val="28"/>
        </w:rPr>
        <w:t>Период повторного строения.</w:t>
      </w:r>
    </w:p>
    <w:p w14:paraId="630DE701" w14:textId="77777777" w:rsidR="00C05693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</w:p>
    <w:p w14:paraId="2763FD56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3 класс</w:t>
      </w:r>
    </w:p>
    <w:p w14:paraId="41FA9C4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4649B63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мажорных </w:t>
      </w:r>
      <w:r>
        <w:rPr>
          <w:sz w:val="28"/>
          <w:szCs w:val="28"/>
        </w:rPr>
        <w:t xml:space="preserve">и </w:t>
      </w:r>
      <w:r w:rsidRPr="0011286F">
        <w:rPr>
          <w:sz w:val="28"/>
          <w:szCs w:val="28"/>
        </w:rPr>
        <w:t>минорных гамм (три вида) до 3</w:t>
      </w:r>
      <w:r>
        <w:rPr>
          <w:sz w:val="28"/>
          <w:szCs w:val="28"/>
        </w:rPr>
        <w:t>-х</w:t>
      </w:r>
      <w:r w:rsidRPr="0011286F">
        <w:rPr>
          <w:sz w:val="28"/>
          <w:szCs w:val="28"/>
        </w:rPr>
        <w:t xml:space="preserve"> знаков в ключе</w:t>
      </w:r>
      <w:r>
        <w:rPr>
          <w:sz w:val="28"/>
          <w:szCs w:val="28"/>
        </w:rPr>
        <w:t>.</w:t>
      </w:r>
    </w:p>
    <w:p w14:paraId="14E144B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в пройденных тональностях устойчивых ступеней</w:t>
      </w:r>
      <w:r>
        <w:rPr>
          <w:sz w:val="28"/>
          <w:szCs w:val="28"/>
        </w:rPr>
        <w:t xml:space="preserve">, всех </w:t>
      </w:r>
      <w:r w:rsidRPr="0011286F">
        <w:rPr>
          <w:sz w:val="28"/>
          <w:szCs w:val="28"/>
        </w:rPr>
        <w:t>ступеней с разрешением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опеваний</w:t>
      </w:r>
      <w:proofErr w:type="spellEnd"/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устойчивых ступеней</w:t>
      </w:r>
      <w:r>
        <w:rPr>
          <w:sz w:val="28"/>
          <w:szCs w:val="28"/>
        </w:rPr>
        <w:t>, главных ступеней, секвенций (мотив из 3-4 звуков).</w:t>
      </w:r>
    </w:p>
    <w:p w14:paraId="2114D77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пройденных интервалов в тональности</w:t>
      </w:r>
      <w:r>
        <w:rPr>
          <w:sz w:val="28"/>
          <w:szCs w:val="28"/>
        </w:rPr>
        <w:t xml:space="preserve"> и от звука.</w:t>
      </w:r>
    </w:p>
    <w:p w14:paraId="379A238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мажорного и минорного трезвучия</w:t>
      </w:r>
      <w:r>
        <w:rPr>
          <w:sz w:val="28"/>
          <w:szCs w:val="28"/>
        </w:rPr>
        <w:t>.</w:t>
      </w:r>
    </w:p>
    <w:p w14:paraId="2F50E5B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пение с листа</w:t>
      </w:r>
    </w:p>
    <w:p w14:paraId="4D88FC1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Разучивание по нотам мелодий в пройденных тональностях, в размерах 2/4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3/4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4/4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3/8 с </w:t>
      </w:r>
      <w:r>
        <w:rPr>
          <w:sz w:val="28"/>
          <w:szCs w:val="28"/>
        </w:rPr>
        <w:t>отстукиванием пульса и тактированием.</w:t>
      </w:r>
    </w:p>
    <w:p w14:paraId="1B3ACB3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мелодий, выученных наизусть</w:t>
      </w:r>
      <w:r>
        <w:rPr>
          <w:sz w:val="28"/>
          <w:szCs w:val="28"/>
        </w:rPr>
        <w:t>.</w:t>
      </w:r>
      <w:r w:rsidRPr="00925052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Чтение с листа несложных мелодий</w:t>
      </w:r>
      <w:r>
        <w:rPr>
          <w:sz w:val="28"/>
          <w:szCs w:val="28"/>
        </w:rPr>
        <w:t xml:space="preserve">. </w:t>
      </w:r>
      <w:r w:rsidRPr="0011286F">
        <w:rPr>
          <w:sz w:val="28"/>
          <w:szCs w:val="28"/>
        </w:rPr>
        <w:t>Пение двухголос</w:t>
      </w:r>
      <w:r>
        <w:rPr>
          <w:sz w:val="28"/>
          <w:szCs w:val="28"/>
        </w:rPr>
        <w:t>ных мелодий и упражнений.</w:t>
      </w:r>
    </w:p>
    <w:p w14:paraId="3992581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3E4B42A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1286F">
        <w:rPr>
          <w:sz w:val="28"/>
          <w:szCs w:val="28"/>
        </w:rPr>
        <w:t>итмические фигур</w:t>
      </w:r>
      <w:r>
        <w:rPr>
          <w:sz w:val="28"/>
          <w:szCs w:val="28"/>
        </w:rPr>
        <w:t xml:space="preserve">ы </w:t>
      </w:r>
      <w:r w:rsidRPr="0011286F">
        <w:rPr>
          <w:sz w:val="28"/>
          <w:szCs w:val="28"/>
        </w:rPr>
        <w:t>восьмая и две шестнадцатых, две шестнадцатых и восьмая</w:t>
      </w:r>
      <w:r>
        <w:rPr>
          <w:sz w:val="28"/>
          <w:szCs w:val="28"/>
        </w:rPr>
        <w:t xml:space="preserve"> в пройденных размерах 2/4, 3/4, 4/4.</w:t>
      </w:r>
    </w:p>
    <w:p w14:paraId="6848CCA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Размер 3/8, основные ритмические фигуры</w:t>
      </w:r>
      <w:r>
        <w:rPr>
          <w:sz w:val="28"/>
          <w:szCs w:val="28"/>
        </w:rPr>
        <w:t>.</w:t>
      </w:r>
    </w:p>
    <w:p w14:paraId="4BDFB6D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размера в прослушанном музыкальном построении</w:t>
      </w:r>
      <w:r>
        <w:rPr>
          <w:sz w:val="28"/>
          <w:szCs w:val="28"/>
        </w:rPr>
        <w:t>.</w:t>
      </w:r>
    </w:p>
    <w:p w14:paraId="6075912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194F1AA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>Исполнение выученных мелодий с собственным ритмическим аккомпанементом</w:t>
      </w:r>
      <w:r>
        <w:rPr>
          <w:sz w:val="28"/>
          <w:szCs w:val="28"/>
        </w:rPr>
        <w:t>.</w:t>
      </w:r>
    </w:p>
    <w:p w14:paraId="0ABD5D9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Исполнение ритмических </w:t>
      </w:r>
      <w:proofErr w:type="gramStart"/>
      <w:r w:rsidRPr="0011286F">
        <w:rPr>
          <w:sz w:val="28"/>
          <w:szCs w:val="28"/>
        </w:rPr>
        <w:t>партитур,  ритмического</w:t>
      </w:r>
      <w:proofErr w:type="gramEnd"/>
      <w:r w:rsidRPr="0011286F">
        <w:rPr>
          <w:sz w:val="28"/>
          <w:szCs w:val="28"/>
        </w:rPr>
        <w:t xml:space="preserve"> остинато</w:t>
      </w:r>
      <w:r>
        <w:rPr>
          <w:sz w:val="28"/>
          <w:szCs w:val="28"/>
        </w:rPr>
        <w:t>.</w:t>
      </w:r>
    </w:p>
    <w:p w14:paraId="1DBB5DA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Затакты восьмая, две восьмые, три восьмые</w:t>
      </w:r>
      <w:r>
        <w:rPr>
          <w:sz w:val="28"/>
          <w:szCs w:val="28"/>
        </w:rPr>
        <w:t>.</w:t>
      </w:r>
    </w:p>
    <w:p w14:paraId="3805225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3804414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слух:</w:t>
      </w:r>
    </w:p>
    <w:p w14:paraId="1649CF9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пройденных мелодических оборотов (движение по звукам трезвучия и его обращений, скачки на пройденные интервалы, </w:t>
      </w:r>
      <w:proofErr w:type="spellStart"/>
      <w:r w:rsidRPr="0011286F">
        <w:rPr>
          <w:sz w:val="28"/>
          <w:szCs w:val="28"/>
        </w:rPr>
        <w:t>опевания</w:t>
      </w:r>
      <w:proofErr w:type="spellEnd"/>
      <w:r w:rsidRPr="0011286F">
        <w:rPr>
          <w:sz w:val="28"/>
          <w:szCs w:val="28"/>
        </w:rPr>
        <w:t xml:space="preserve"> устойчивых ступеней, остановки на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, </w:t>
      </w:r>
      <w:r w:rsidRPr="0011286F">
        <w:rPr>
          <w:sz w:val="28"/>
          <w:szCs w:val="28"/>
          <w:lang w:val="en-US"/>
        </w:rPr>
        <w:t>II</w:t>
      </w:r>
      <w:r w:rsidRPr="0011286F">
        <w:rPr>
          <w:sz w:val="28"/>
          <w:szCs w:val="28"/>
        </w:rPr>
        <w:t xml:space="preserve"> ступенях и т.д.)</w:t>
      </w:r>
      <w:r>
        <w:rPr>
          <w:sz w:val="28"/>
          <w:szCs w:val="28"/>
        </w:rPr>
        <w:t>;</w:t>
      </w:r>
    </w:p>
    <w:p w14:paraId="28AD723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пройденных интервалов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взятых отдельно в мелодическом и</w:t>
      </w:r>
      <w:r>
        <w:rPr>
          <w:sz w:val="28"/>
          <w:szCs w:val="28"/>
        </w:rPr>
        <w:t xml:space="preserve"> гармоническом звучании (в ладу,</w:t>
      </w:r>
      <w:r w:rsidRPr="0011286F">
        <w:rPr>
          <w:sz w:val="28"/>
          <w:szCs w:val="28"/>
        </w:rPr>
        <w:t xml:space="preserve"> от звука)</w:t>
      </w:r>
      <w:r>
        <w:rPr>
          <w:sz w:val="28"/>
          <w:szCs w:val="28"/>
        </w:rPr>
        <w:t>;</w:t>
      </w:r>
    </w:p>
    <w:p w14:paraId="2102FE0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пройденных интервалов в ладу, взятых последовательно (</w:t>
      </w:r>
      <w:r>
        <w:rPr>
          <w:sz w:val="28"/>
          <w:szCs w:val="28"/>
        </w:rPr>
        <w:t>2</w:t>
      </w:r>
      <w:r w:rsidRPr="0011286F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11286F">
        <w:rPr>
          <w:sz w:val="28"/>
          <w:szCs w:val="28"/>
        </w:rPr>
        <w:t xml:space="preserve"> интервала)</w:t>
      </w:r>
      <w:r>
        <w:rPr>
          <w:sz w:val="28"/>
          <w:szCs w:val="28"/>
        </w:rPr>
        <w:t>;</w:t>
      </w:r>
    </w:p>
    <w:p w14:paraId="0AD7EA7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мажорного и минорного  трезвучия от звука</w:t>
      </w:r>
      <w:r>
        <w:rPr>
          <w:sz w:val="28"/>
          <w:szCs w:val="28"/>
        </w:rPr>
        <w:t>;</w:t>
      </w:r>
    </w:p>
    <w:p w14:paraId="1849EF1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6765C00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Различные формы устного диктанта</w:t>
      </w:r>
      <w:r>
        <w:rPr>
          <w:sz w:val="28"/>
          <w:szCs w:val="28"/>
        </w:rPr>
        <w:t>.</w:t>
      </w:r>
    </w:p>
    <w:p w14:paraId="4584F71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выученных мелодий</w:t>
      </w:r>
      <w:r>
        <w:rPr>
          <w:sz w:val="28"/>
          <w:szCs w:val="28"/>
        </w:rPr>
        <w:t>.</w:t>
      </w:r>
    </w:p>
    <w:p w14:paraId="1907A3F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Письменный диктант в пройденных тональностях, в объеме 8 тактов, включающий</w:t>
      </w:r>
      <w:r>
        <w:rPr>
          <w:sz w:val="28"/>
          <w:szCs w:val="28"/>
        </w:rPr>
        <w:t>:</w:t>
      </w:r>
    </w:p>
    <w:p w14:paraId="552B061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 xml:space="preserve">пройденные мелодические обороты (движение по звукам трезвучия и его обращений, скачки на пройденные интервалы, </w:t>
      </w:r>
      <w:proofErr w:type="spellStart"/>
      <w:r w:rsidRPr="0011286F">
        <w:rPr>
          <w:sz w:val="28"/>
          <w:szCs w:val="28"/>
        </w:rPr>
        <w:t>опевания</w:t>
      </w:r>
      <w:proofErr w:type="spellEnd"/>
      <w:r w:rsidRPr="0011286F">
        <w:rPr>
          <w:sz w:val="28"/>
          <w:szCs w:val="28"/>
        </w:rPr>
        <w:t xml:space="preserve"> устойчивых ступеней);</w:t>
      </w:r>
    </w:p>
    <w:p w14:paraId="6E9475E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ритмические группы восьмая и две шестнадцатых, две шестнадцатых и восьмая в раз</w:t>
      </w:r>
      <w:r w:rsidR="003C0D72">
        <w:rPr>
          <w:sz w:val="28"/>
          <w:szCs w:val="28"/>
        </w:rPr>
        <w:t>мерах 2/4, 3/</w:t>
      </w:r>
      <w:r w:rsidRPr="0011286F">
        <w:rPr>
          <w:sz w:val="28"/>
          <w:szCs w:val="28"/>
        </w:rPr>
        <w:t>4, 4/4</w:t>
      </w:r>
      <w:r>
        <w:rPr>
          <w:sz w:val="28"/>
          <w:szCs w:val="28"/>
        </w:rPr>
        <w:t>;</w:t>
      </w:r>
    </w:p>
    <w:p w14:paraId="507BA31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затакты восьмая, две восьмые,</w:t>
      </w:r>
      <w:r>
        <w:rPr>
          <w:sz w:val="28"/>
          <w:szCs w:val="28"/>
        </w:rPr>
        <w:t xml:space="preserve"> три восьмые в размерах 2/4, 3/</w:t>
      </w:r>
      <w:r w:rsidRPr="0011286F">
        <w:rPr>
          <w:sz w:val="28"/>
          <w:szCs w:val="28"/>
        </w:rPr>
        <w:t>4, 4/4</w:t>
      </w:r>
      <w:r>
        <w:rPr>
          <w:sz w:val="28"/>
          <w:szCs w:val="28"/>
        </w:rPr>
        <w:t>;</w:t>
      </w:r>
    </w:p>
    <w:p w14:paraId="322D6FF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 xml:space="preserve">паузы </w:t>
      </w:r>
      <w:r>
        <w:rPr>
          <w:sz w:val="28"/>
          <w:szCs w:val="28"/>
        </w:rPr>
        <w:t>четвертные,</w:t>
      </w:r>
      <w:r w:rsidRPr="0011286F">
        <w:rPr>
          <w:sz w:val="28"/>
          <w:szCs w:val="28"/>
        </w:rPr>
        <w:t xml:space="preserve"> восьмые</w:t>
      </w:r>
      <w:r>
        <w:rPr>
          <w:sz w:val="28"/>
          <w:szCs w:val="28"/>
        </w:rPr>
        <w:t>.</w:t>
      </w:r>
    </w:p>
    <w:p w14:paraId="142D4E2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упражнения</w:t>
      </w:r>
    </w:p>
    <w:p w14:paraId="291C8FA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мелодии с использованием интонаций пройденных интервалов, аккордов</w:t>
      </w:r>
      <w:r>
        <w:rPr>
          <w:sz w:val="28"/>
          <w:szCs w:val="28"/>
        </w:rPr>
        <w:t>.</w:t>
      </w:r>
      <w:r w:rsidRPr="00925052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Сочинение ритмического аккомпанемента</w:t>
      </w:r>
      <w:r>
        <w:rPr>
          <w:sz w:val="28"/>
          <w:szCs w:val="28"/>
        </w:rPr>
        <w:t>.</w:t>
      </w:r>
    </w:p>
    <w:p w14:paraId="47BEDC5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ответного (второго) предложения</w:t>
      </w:r>
      <w:r>
        <w:rPr>
          <w:sz w:val="28"/>
          <w:szCs w:val="28"/>
        </w:rPr>
        <w:t>.</w:t>
      </w:r>
    </w:p>
    <w:p w14:paraId="0016FE8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второго голоса к заданной мелодии</w:t>
      </w:r>
      <w:r>
        <w:rPr>
          <w:sz w:val="28"/>
          <w:szCs w:val="28"/>
        </w:rPr>
        <w:t>.</w:t>
      </w:r>
    </w:p>
    <w:p w14:paraId="0D3002A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баса к заданной мелодии</w:t>
      </w:r>
      <w:r>
        <w:rPr>
          <w:sz w:val="28"/>
          <w:szCs w:val="28"/>
        </w:rPr>
        <w:t>.</w:t>
      </w:r>
    </w:p>
    <w:p w14:paraId="05E26038" w14:textId="77777777" w:rsidR="00C05693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5891F12B" w14:textId="77777777" w:rsidR="00847629" w:rsidRPr="0011286F" w:rsidRDefault="00847629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Мажорные и минорные тональности до трех знаков в ключе.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Переменный лад.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Обращение интервала.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Интервалы м.6 и б.6.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Главные трезвучия лада.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Обращения трезвучия – секстаккорд, </w:t>
      </w:r>
      <w:proofErr w:type="spellStart"/>
      <w:r w:rsidRPr="0011286F">
        <w:rPr>
          <w:sz w:val="28"/>
          <w:szCs w:val="28"/>
        </w:rPr>
        <w:t>квартсекстаккорд</w:t>
      </w:r>
      <w:proofErr w:type="spellEnd"/>
      <w:r w:rsidRPr="001128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Тоническое трезвучие с обращениями.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Ритмические группы восьмая и две шестнадцатых, восьмая и четверть в размерах 2/4, 3/4, 4/4.</w:t>
      </w:r>
      <w:r>
        <w:rPr>
          <w:sz w:val="28"/>
          <w:szCs w:val="28"/>
        </w:rPr>
        <w:t xml:space="preserve"> Затакт восьмая, две восьмые, три восьмые. </w:t>
      </w:r>
      <w:r w:rsidRPr="0011286F">
        <w:rPr>
          <w:sz w:val="28"/>
          <w:szCs w:val="28"/>
        </w:rPr>
        <w:t>Размер 3/8.</w:t>
      </w:r>
    </w:p>
    <w:p w14:paraId="71DDE870" w14:textId="77777777" w:rsid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</w:p>
    <w:p w14:paraId="692AF4F0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4 класс</w:t>
      </w:r>
    </w:p>
    <w:p w14:paraId="30039CE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15A69A6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пройденных гамм, отдельных ступеней, мелодических оборотов</w:t>
      </w:r>
      <w:r>
        <w:rPr>
          <w:sz w:val="28"/>
          <w:szCs w:val="28"/>
        </w:rPr>
        <w:t>.</w:t>
      </w:r>
    </w:p>
    <w:p w14:paraId="337EA834" w14:textId="77777777" w:rsidR="00C05693" w:rsidRPr="00727F28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трезвучий главных ступеней с разрешением</w:t>
      </w:r>
      <w:r>
        <w:rPr>
          <w:sz w:val="28"/>
          <w:szCs w:val="28"/>
        </w:rPr>
        <w:t>.</w:t>
      </w:r>
    </w:p>
    <w:p w14:paraId="1D07A89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в тональности тонического трезвучия</w:t>
      </w:r>
      <w:r w:rsidRPr="00925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его </w:t>
      </w:r>
      <w:r w:rsidRPr="0011286F">
        <w:rPr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14:paraId="49DC3AB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</w:t>
      </w:r>
      <w:r w:rsidR="00E46F34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7</w:t>
      </w:r>
      <w:r w:rsidRPr="0011286F">
        <w:rPr>
          <w:sz w:val="28"/>
          <w:szCs w:val="28"/>
        </w:rPr>
        <w:t xml:space="preserve"> с разрешением в пройденных тональностях</w:t>
      </w:r>
      <w:r>
        <w:rPr>
          <w:sz w:val="28"/>
          <w:szCs w:val="28"/>
        </w:rPr>
        <w:t>.</w:t>
      </w:r>
    </w:p>
    <w:p w14:paraId="20C57AB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ранее пройденных интервалов от звука и в тональности</w:t>
      </w:r>
      <w:r>
        <w:rPr>
          <w:sz w:val="28"/>
          <w:szCs w:val="28"/>
        </w:rPr>
        <w:t>.</w:t>
      </w:r>
    </w:p>
    <w:p w14:paraId="5301781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м.7 на </w:t>
      </w:r>
      <w:r w:rsidRPr="0011286F">
        <w:rPr>
          <w:sz w:val="28"/>
          <w:szCs w:val="28"/>
          <w:lang w:val="en-US"/>
        </w:rPr>
        <w:t>V</w:t>
      </w:r>
      <w:r w:rsidRPr="0011286F">
        <w:rPr>
          <w:sz w:val="28"/>
          <w:szCs w:val="28"/>
        </w:rPr>
        <w:t xml:space="preserve"> ступени в мажоре и миноре</w:t>
      </w:r>
      <w:r>
        <w:rPr>
          <w:sz w:val="28"/>
          <w:szCs w:val="28"/>
        </w:rPr>
        <w:t>.</w:t>
      </w:r>
    </w:p>
    <w:p w14:paraId="7A694B1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ум.5 и ув.4 </w:t>
      </w:r>
      <w:r>
        <w:rPr>
          <w:sz w:val="28"/>
          <w:szCs w:val="28"/>
        </w:rPr>
        <w:t xml:space="preserve">в натуральном мажоре и миноре, ум.5, ув.4 в гармоническом </w:t>
      </w:r>
      <w:r w:rsidRPr="0011286F">
        <w:rPr>
          <w:sz w:val="28"/>
          <w:szCs w:val="28"/>
        </w:rPr>
        <w:t>миноре</w:t>
      </w:r>
      <w:r>
        <w:rPr>
          <w:sz w:val="28"/>
          <w:szCs w:val="28"/>
        </w:rPr>
        <w:t>.</w:t>
      </w:r>
    </w:p>
    <w:p w14:paraId="3471D246" w14:textId="77777777" w:rsidR="00C05693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sz w:val="28"/>
          <w:szCs w:val="28"/>
        </w:rPr>
        <w:t xml:space="preserve">Пение </w:t>
      </w:r>
      <w:r>
        <w:rPr>
          <w:sz w:val="28"/>
          <w:szCs w:val="28"/>
        </w:rPr>
        <w:t xml:space="preserve">одноголосных и простейших двухголосных </w:t>
      </w:r>
      <w:r w:rsidRPr="0011286F">
        <w:rPr>
          <w:sz w:val="28"/>
          <w:szCs w:val="28"/>
        </w:rPr>
        <w:t>диатонических секвенций с использованием пройденных</w:t>
      </w:r>
      <w:r>
        <w:rPr>
          <w:sz w:val="28"/>
          <w:szCs w:val="28"/>
        </w:rPr>
        <w:t xml:space="preserve"> мелодических </w:t>
      </w:r>
      <w:r w:rsidRPr="0011286F">
        <w:rPr>
          <w:sz w:val="28"/>
          <w:szCs w:val="28"/>
        </w:rPr>
        <w:t>оборотов</w:t>
      </w:r>
      <w:r>
        <w:rPr>
          <w:sz w:val="28"/>
          <w:szCs w:val="28"/>
        </w:rPr>
        <w:t xml:space="preserve"> и ритмических рисунков.</w:t>
      </w:r>
    </w:p>
    <w:p w14:paraId="0D9C8E1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пение с листа</w:t>
      </w:r>
    </w:p>
    <w:p w14:paraId="4A03C6D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по нотам мелодий в тональностях до 4</w:t>
      </w:r>
      <w:r>
        <w:rPr>
          <w:sz w:val="28"/>
          <w:szCs w:val="28"/>
        </w:rPr>
        <w:t>-х</w:t>
      </w:r>
      <w:r w:rsidRPr="0011286F">
        <w:rPr>
          <w:sz w:val="28"/>
          <w:szCs w:val="28"/>
        </w:rPr>
        <w:t xml:space="preserve"> знаков, с пройденными ритмическими оборотами.</w:t>
      </w:r>
    </w:p>
    <w:p w14:paraId="0DF0390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мелодий, выученных наизусть</w:t>
      </w:r>
      <w:r>
        <w:rPr>
          <w:sz w:val="28"/>
          <w:szCs w:val="28"/>
        </w:rPr>
        <w:t>.</w:t>
      </w:r>
      <w:r w:rsidRPr="001E04FF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Транспонирование выученных мелодий</w:t>
      </w:r>
      <w:r>
        <w:rPr>
          <w:sz w:val="28"/>
          <w:szCs w:val="28"/>
        </w:rPr>
        <w:t>.</w:t>
      </w:r>
    </w:p>
    <w:p w14:paraId="53C9160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Чтение с листа несложных ме</w:t>
      </w:r>
      <w:r>
        <w:rPr>
          <w:sz w:val="28"/>
          <w:szCs w:val="28"/>
        </w:rPr>
        <w:t>лодий в пройденных тональностях</w:t>
      </w:r>
      <w:r w:rsidRPr="0011286F">
        <w:rPr>
          <w:sz w:val="28"/>
          <w:szCs w:val="28"/>
        </w:rPr>
        <w:t>.</w:t>
      </w:r>
    </w:p>
    <w:p w14:paraId="645F5C9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одного из голосов двухголосных примеров, в том числе канонов</w:t>
      </w:r>
      <w:r>
        <w:rPr>
          <w:sz w:val="28"/>
          <w:szCs w:val="28"/>
        </w:rPr>
        <w:t>.</w:t>
      </w:r>
    </w:p>
    <w:p w14:paraId="396F05D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733FB07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размера в прослушанном музыкальном построении</w:t>
      </w:r>
      <w:r>
        <w:rPr>
          <w:sz w:val="28"/>
          <w:szCs w:val="28"/>
        </w:rPr>
        <w:t>.</w:t>
      </w:r>
    </w:p>
    <w:p w14:paraId="6D60C6C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с ритмическим аккомпанементом</w:t>
      </w:r>
      <w:r>
        <w:rPr>
          <w:sz w:val="28"/>
          <w:szCs w:val="28"/>
        </w:rPr>
        <w:t>.</w:t>
      </w:r>
    </w:p>
    <w:p w14:paraId="34B59C9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</w:t>
      </w:r>
      <w:r w:rsidR="003C0D72">
        <w:rPr>
          <w:sz w:val="28"/>
          <w:szCs w:val="28"/>
        </w:rPr>
        <w:t xml:space="preserve">олнение ритмического </w:t>
      </w:r>
      <w:proofErr w:type="spellStart"/>
      <w:r w:rsidR="003C0D72">
        <w:rPr>
          <w:sz w:val="28"/>
          <w:szCs w:val="28"/>
        </w:rPr>
        <w:t>двухголосия</w:t>
      </w:r>
      <w:proofErr w:type="spellEnd"/>
      <w:r>
        <w:rPr>
          <w:sz w:val="28"/>
          <w:szCs w:val="28"/>
        </w:rPr>
        <w:t>.</w:t>
      </w:r>
    </w:p>
    <w:p w14:paraId="364491B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7F97CD6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Сольмизация выученных примеров и примеров с листа</w:t>
      </w:r>
      <w:r>
        <w:rPr>
          <w:sz w:val="28"/>
          <w:szCs w:val="28"/>
        </w:rPr>
        <w:t>.</w:t>
      </w:r>
    </w:p>
    <w:p w14:paraId="7DB109F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0BD93A0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в прослушанной музыкальном построении его структуры (повторность, вариативность, секвенции)</w:t>
      </w:r>
      <w:r>
        <w:rPr>
          <w:sz w:val="28"/>
          <w:szCs w:val="28"/>
        </w:rPr>
        <w:t>.</w:t>
      </w:r>
    </w:p>
    <w:p w14:paraId="2794EA6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мелодических оборотов, включающих движение по звукам трезвучий, септаккорда</w:t>
      </w:r>
      <w:r>
        <w:rPr>
          <w:sz w:val="28"/>
          <w:szCs w:val="28"/>
        </w:rPr>
        <w:t>.</w:t>
      </w:r>
    </w:p>
    <w:p w14:paraId="16F1378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мелодических оборотов, включающих скачки на тритоны на пройденных ступенях</w:t>
      </w:r>
      <w:r>
        <w:rPr>
          <w:sz w:val="28"/>
          <w:szCs w:val="28"/>
        </w:rPr>
        <w:t>.</w:t>
      </w:r>
    </w:p>
    <w:p w14:paraId="3EECF6A9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</w:t>
      </w:r>
      <w:r>
        <w:rPr>
          <w:sz w:val="28"/>
          <w:szCs w:val="28"/>
        </w:rPr>
        <w:t>:</w:t>
      </w:r>
    </w:p>
    <w:p w14:paraId="23BF947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пройденных интервалов вне тональности</w:t>
      </w:r>
      <w:r>
        <w:rPr>
          <w:sz w:val="28"/>
          <w:szCs w:val="28"/>
        </w:rPr>
        <w:t>.</w:t>
      </w:r>
    </w:p>
    <w:p w14:paraId="07AEDE9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последовательности интервалов в пройденных тональностях (до </w:t>
      </w:r>
      <w:r>
        <w:rPr>
          <w:sz w:val="28"/>
          <w:szCs w:val="28"/>
        </w:rPr>
        <w:t>3</w:t>
      </w:r>
      <w:r w:rsidRPr="0011286F">
        <w:rPr>
          <w:sz w:val="28"/>
          <w:szCs w:val="28"/>
        </w:rPr>
        <w:t xml:space="preserve"> интервалов)</w:t>
      </w:r>
      <w:r>
        <w:rPr>
          <w:sz w:val="28"/>
          <w:szCs w:val="28"/>
        </w:rPr>
        <w:t>.</w:t>
      </w:r>
    </w:p>
    <w:p w14:paraId="5A9D0B8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11286F">
        <w:rPr>
          <w:sz w:val="28"/>
          <w:szCs w:val="28"/>
        </w:rPr>
        <w:t xml:space="preserve"> мажорного и минорного трезвучия, секстаккорда, </w:t>
      </w:r>
      <w:proofErr w:type="spellStart"/>
      <w:r w:rsidRPr="0011286F">
        <w:rPr>
          <w:sz w:val="28"/>
          <w:szCs w:val="28"/>
        </w:rPr>
        <w:t>квартсекстаккорда</w:t>
      </w:r>
      <w:proofErr w:type="spellEnd"/>
      <w:r w:rsidRPr="0011286F">
        <w:rPr>
          <w:sz w:val="28"/>
          <w:szCs w:val="28"/>
        </w:rPr>
        <w:t xml:space="preserve"> вне тональности</w:t>
      </w:r>
      <w:r>
        <w:rPr>
          <w:sz w:val="28"/>
          <w:szCs w:val="28"/>
        </w:rPr>
        <w:t>.</w:t>
      </w:r>
    </w:p>
    <w:p w14:paraId="55D05CB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последовательности аккордов в пройденных тональностях (до</w:t>
      </w:r>
      <w:r>
        <w:rPr>
          <w:sz w:val="28"/>
          <w:szCs w:val="28"/>
        </w:rPr>
        <w:t xml:space="preserve"> 3</w:t>
      </w:r>
      <w:r w:rsidRPr="0011286F">
        <w:rPr>
          <w:sz w:val="28"/>
          <w:szCs w:val="28"/>
        </w:rPr>
        <w:t xml:space="preserve"> аккордов)</w:t>
      </w:r>
      <w:r>
        <w:rPr>
          <w:sz w:val="28"/>
          <w:szCs w:val="28"/>
        </w:rPr>
        <w:t>.</w:t>
      </w:r>
    </w:p>
    <w:p w14:paraId="3581991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47DA110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Устные диктанты</w:t>
      </w:r>
      <w:r>
        <w:rPr>
          <w:sz w:val="28"/>
          <w:szCs w:val="28"/>
        </w:rPr>
        <w:t>.</w:t>
      </w:r>
    </w:p>
    <w:p w14:paraId="13CCB41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выученных мелодий по памяти</w:t>
      </w:r>
      <w:r>
        <w:rPr>
          <w:sz w:val="28"/>
          <w:szCs w:val="28"/>
        </w:rPr>
        <w:t>.</w:t>
      </w:r>
    </w:p>
    <w:p w14:paraId="2F2632D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Письменный диктант в тональностях до 4</w:t>
      </w:r>
      <w:r>
        <w:rPr>
          <w:sz w:val="28"/>
          <w:szCs w:val="28"/>
        </w:rPr>
        <w:t>-х</w:t>
      </w:r>
      <w:r w:rsidRPr="0011286F">
        <w:rPr>
          <w:sz w:val="28"/>
          <w:szCs w:val="28"/>
        </w:rPr>
        <w:t xml:space="preserve"> знаков в объеме 8 тактов, включающий пройденные мелодические обороты и ритмические группы</w:t>
      </w:r>
      <w:r w:rsidRPr="00DA272F"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</w:t>
      </w:r>
    </w:p>
    <w:p w14:paraId="677A5E4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упражнения</w:t>
      </w:r>
    </w:p>
    <w:p w14:paraId="5C802F7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Досочинение</w:t>
      </w:r>
      <w:proofErr w:type="spellEnd"/>
      <w:r>
        <w:rPr>
          <w:sz w:val="28"/>
          <w:szCs w:val="28"/>
        </w:rPr>
        <w:t xml:space="preserve"> мелодии.</w:t>
      </w:r>
    </w:p>
    <w:p w14:paraId="3CA91E3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мелодий различного жанра, характера (марш, колыбельная, мазурка</w:t>
      </w:r>
      <w:r>
        <w:rPr>
          <w:sz w:val="28"/>
          <w:szCs w:val="28"/>
        </w:rPr>
        <w:t>, вальс</w:t>
      </w:r>
      <w:r w:rsidRPr="0011286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EF8790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мелодий, использующих движение по пройденным аккордам, скачки на изученные интервалы</w:t>
      </w:r>
      <w:r>
        <w:rPr>
          <w:sz w:val="28"/>
          <w:szCs w:val="28"/>
        </w:rPr>
        <w:t>.</w:t>
      </w:r>
    </w:p>
    <w:p w14:paraId="5D48982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мелодий с использованием пройденных ритмических рисунков</w:t>
      </w:r>
      <w:r>
        <w:rPr>
          <w:sz w:val="28"/>
          <w:szCs w:val="28"/>
        </w:rPr>
        <w:t>.</w:t>
      </w:r>
    </w:p>
    <w:p w14:paraId="4500EA8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 подголоска к мелодии</w:t>
      </w:r>
      <w:r>
        <w:rPr>
          <w:sz w:val="28"/>
          <w:szCs w:val="28"/>
        </w:rPr>
        <w:t>.</w:t>
      </w:r>
    </w:p>
    <w:p w14:paraId="4F31196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басового голоса к данной мелодии с использованием главных ступеней</w:t>
      </w:r>
      <w:r>
        <w:rPr>
          <w:sz w:val="28"/>
          <w:szCs w:val="28"/>
        </w:rPr>
        <w:t>.</w:t>
      </w:r>
    </w:p>
    <w:p w14:paraId="29A8434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аккомпанемента к мелодии с помощью изученных аккордов</w:t>
      </w:r>
      <w:r>
        <w:rPr>
          <w:sz w:val="28"/>
          <w:szCs w:val="28"/>
        </w:rPr>
        <w:t>.</w:t>
      </w:r>
    </w:p>
    <w:p w14:paraId="372A0A35" w14:textId="77777777" w:rsid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62D6600E" w14:textId="77777777" w:rsidR="00847629" w:rsidRPr="0011286F" w:rsidRDefault="00847629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Тональности до 4 знаков в ключе.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Трезвучия главных ступеней - тоника, субдоминанта, доминанта.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Септима.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Доминантовый септаккорд.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Тритон, увеличенная кварта, уменьшенная квинта.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Пунктирный ритм.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Синкопа.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Триоль.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Размер 6/8.</w:t>
      </w:r>
      <w:r>
        <w:rPr>
          <w:sz w:val="28"/>
          <w:szCs w:val="28"/>
        </w:rPr>
        <w:t xml:space="preserve"> Каденция.</w:t>
      </w:r>
    </w:p>
    <w:p w14:paraId="552FD9E4" w14:textId="77777777" w:rsidR="00C05693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</w:p>
    <w:p w14:paraId="27C6F3BE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 xml:space="preserve">5 класс </w:t>
      </w:r>
    </w:p>
    <w:p w14:paraId="168199C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04F5A51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Пение</w:t>
      </w:r>
      <w:r w:rsidRPr="0011286F">
        <w:rPr>
          <w:sz w:val="28"/>
          <w:szCs w:val="28"/>
        </w:rPr>
        <w:t xml:space="preserve"> гамм до 5 знаков, отдельных ступеней, мелодических оборотов</w:t>
      </w:r>
      <w:r>
        <w:rPr>
          <w:sz w:val="28"/>
          <w:szCs w:val="28"/>
        </w:rPr>
        <w:t>.</w:t>
      </w:r>
    </w:p>
    <w:p w14:paraId="5ECB1A8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пройденных интервалов в тональности и от звука</w:t>
      </w:r>
      <w:r>
        <w:rPr>
          <w:sz w:val="28"/>
          <w:szCs w:val="28"/>
        </w:rPr>
        <w:t>.</w:t>
      </w:r>
    </w:p>
    <w:p w14:paraId="30C494B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трезвучий главных ступеней с обращениями и разрешениями</w:t>
      </w:r>
      <w:r>
        <w:rPr>
          <w:sz w:val="28"/>
          <w:szCs w:val="28"/>
        </w:rPr>
        <w:t>.</w:t>
      </w:r>
    </w:p>
    <w:p w14:paraId="0089FFC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мажорн</w:t>
      </w:r>
      <w:r w:rsidR="003C0D72">
        <w:rPr>
          <w:sz w:val="28"/>
          <w:szCs w:val="28"/>
        </w:rPr>
        <w:t>ых</w:t>
      </w:r>
      <w:r w:rsidRPr="0011286F">
        <w:rPr>
          <w:sz w:val="28"/>
          <w:szCs w:val="28"/>
        </w:rPr>
        <w:t xml:space="preserve"> и минорн</w:t>
      </w:r>
      <w:r w:rsidR="003C0D72">
        <w:rPr>
          <w:sz w:val="28"/>
          <w:szCs w:val="28"/>
        </w:rPr>
        <w:t>ых секстаккордов и</w:t>
      </w:r>
      <w:r w:rsidRPr="0011286F">
        <w:rPr>
          <w:sz w:val="28"/>
          <w:szCs w:val="28"/>
        </w:rPr>
        <w:t xml:space="preserve"> </w:t>
      </w:r>
      <w:proofErr w:type="spellStart"/>
      <w:r w:rsidRPr="0011286F">
        <w:rPr>
          <w:sz w:val="28"/>
          <w:szCs w:val="28"/>
        </w:rPr>
        <w:t>квартсекстаккорд</w:t>
      </w:r>
      <w:r w:rsidR="003C0D72">
        <w:rPr>
          <w:sz w:val="28"/>
          <w:szCs w:val="28"/>
        </w:rPr>
        <w:t>ов</w:t>
      </w:r>
      <w:proofErr w:type="spellEnd"/>
      <w:r w:rsidRPr="0011286F">
        <w:rPr>
          <w:sz w:val="28"/>
          <w:szCs w:val="28"/>
        </w:rPr>
        <w:t xml:space="preserve"> от звука</w:t>
      </w:r>
      <w:r>
        <w:rPr>
          <w:sz w:val="28"/>
          <w:szCs w:val="28"/>
        </w:rPr>
        <w:t>.</w:t>
      </w:r>
    </w:p>
    <w:p w14:paraId="49256FB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доминантового септаккорда от звука с разрешением в две тональности</w:t>
      </w:r>
      <w:r>
        <w:rPr>
          <w:sz w:val="28"/>
          <w:szCs w:val="28"/>
        </w:rPr>
        <w:t>.</w:t>
      </w:r>
    </w:p>
    <w:p w14:paraId="3C3ADEA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последовательностей интервалов (</w:t>
      </w:r>
      <w:r>
        <w:rPr>
          <w:sz w:val="28"/>
          <w:szCs w:val="28"/>
        </w:rPr>
        <w:t>3-4 интервала</w:t>
      </w:r>
      <w:r w:rsidRPr="0011286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97D5E1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одного из гол</w:t>
      </w:r>
      <w:r>
        <w:rPr>
          <w:sz w:val="28"/>
          <w:szCs w:val="28"/>
        </w:rPr>
        <w:t>осов в двухголосных упражнениях.</w:t>
      </w:r>
    </w:p>
    <w:p w14:paraId="198EE6D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 xml:space="preserve">Пение последовательностей аккордов </w:t>
      </w:r>
      <w:r>
        <w:rPr>
          <w:sz w:val="28"/>
          <w:szCs w:val="28"/>
        </w:rPr>
        <w:t xml:space="preserve">в </w:t>
      </w:r>
      <w:r w:rsidRPr="0011286F">
        <w:rPr>
          <w:sz w:val="28"/>
          <w:szCs w:val="28"/>
        </w:rPr>
        <w:t>мелодическ</w:t>
      </w:r>
      <w:r>
        <w:rPr>
          <w:sz w:val="28"/>
          <w:szCs w:val="28"/>
        </w:rPr>
        <w:t>ом</w:t>
      </w:r>
      <w:r w:rsidRPr="0011286F">
        <w:rPr>
          <w:sz w:val="28"/>
          <w:szCs w:val="28"/>
        </w:rPr>
        <w:t xml:space="preserve">, </w:t>
      </w:r>
      <w:r>
        <w:rPr>
          <w:sz w:val="28"/>
          <w:szCs w:val="28"/>
        </w:rPr>
        <w:t>гармоническом виде.</w:t>
      </w:r>
    </w:p>
    <w:p w14:paraId="1A3A2A62" w14:textId="77777777" w:rsidR="00C05693" w:rsidRPr="00727F28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секвенций</w:t>
      </w:r>
      <w:r>
        <w:rPr>
          <w:sz w:val="28"/>
          <w:szCs w:val="28"/>
        </w:rPr>
        <w:t>.</w:t>
      </w:r>
    </w:p>
    <w:p w14:paraId="4478C38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чтение с листа</w:t>
      </w:r>
    </w:p>
    <w:p w14:paraId="67F0CD6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выученных мелодий по </w:t>
      </w:r>
      <w:r>
        <w:rPr>
          <w:sz w:val="28"/>
          <w:szCs w:val="28"/>
        </w:rPr>
        <w:t>нотам в пройденных тональностях.</w:t>
      </w:r>
    </w:p>
    <w:p w14:paraId="1C05DD3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с листа мелодий в пройденных тональностях и размерах, включающих интонации тритонов, движение по звукам главных аккордов, доминантового септаккорда</w:t>
      </w:r>
      <w:r>
        <w:rPr>
          <w:sz w:val="28"/>
          <w:szCs w:val="28"/>
        </w:rPr>
        <w:t>.</w:t>
      </w:r>
    </w:p>
    <w:p w14:paraId="2803475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канонов и двухголосных примеров</w:t>
      </w:r>
      <w:r>
        <w:rPr>
          <w:sz w:val="28"/>
          <w:szCs w:val="28"/>
        </w:rPr>
        <w:t>.</w:t>
      </w:r>
    </w:p>
    <w:p w14:paraId="20D3AFD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740D948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 четверть с точкой и</w:t>
      </w:r>
      <w:r>
        <w:rPr>
          <w:sz w:val="28"/>
          <w:szCs w:val="28"/>
        </w:rPr>
        <w:t xml:space="preserve"> две шестнадцатых в размерах 2/</w:t>
      </w:r>
      <w:r w:rsidRPr="0011286F">
        <w:rPr>
          <w:sz w:val="28"/>
          <w:szCs w:val="28"/>
        </w:rPr>
        <w:t>4, 3/</w:t>
      </w:r>
      <w:r>
        <w:rPr>
          <w:sz w:val="28"/>
          <w:szCs w:val="28"/>
        </w:rPr>
        <w:t>4, 4/</w:t>
      </w:r>
      <w:r w:rsidRPr="0011286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80825E8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1286F">
        <w:rPr>
          <w:sz w:val="28"/>
          <w:szCs w:val="28"/>
        </w:rPr>
        <w:t>абот</w:t>
      </w:r>
      <w:r>
        <w:rPr>
          <w:sz w:val="28"/>
          <w:szCs w:val="28"/>
        </w:rPr>
        <w:t xml:space="preserve">а </w:t>
      </w:r>
      <w:r w:rsidRPr="0011286F">
        <w:rPr>
          <w:sz w:val="28"/>
          <w:szCs w:val="28"/>
        </w:rPr>
        <w:t>над дирижерским жестом в размере 6/8</w:t>
      </w:r>
      <w:r>
        <w:rPr>
          <w:sz w:val="28"/>
          <w:szCs w:val="28"/>
        </w:rPr>
        <w:t>.</w:t>
      </w:r>
    </w:p>
    <w:p w14:paraId="7BA322E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Исполнение мелодий с ритмическим аккомпанементом</w:t>
      </w:r>
      <w:r>
        <w:rPr>
          <w:sz w:val="28"/>
          <w:szCs w:val="28"/>
        </w:rPr>
        <w:t>.</w:t>
      </w:r>
    </w:p>
    <w:p w14:paraId="3C7EC7C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66C3827F" w14:textId="77777777" w:rsidR="00C05693" w:rsidRPr="00F77BEB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Сольмизация выученных примеров и </w:t>
      </w:r>
      <w:r>
        <w:rPr>
          <w:sz w:val="28"/>
          <w:szCs w:val="28"/>
        </w:rPr>
        <w:t xml:space="preserve">примеров </w:t>
      </w:r>
      <w:r w:rsidRPr="0011286F">
        <w:rPr>
          <w:sz w:val="28"/>
          <w:szCs w:val="28"/>
        </w:rPr>
        <w:t>с листа</w:t>
      </w:r>
      <w:r>
        <w:rPr>
          <w:sz w:val="28"/>
          <w:szCs w:val="28"/>
        </w:rPr>
        <w:t>.</w:t>
      </w:r>
    </w:p>
    <w:p w14:paraId="7572347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39540D3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</w:t>
      </w:r>
      <w:r>
        <w:rPr>
          <w:sz w:val="28"/>
          <w:szCs w:val="28"/>
        </w:rPr>
        <w:t>.</w:t>
      </w:r>
    </w:p>
    <w:p w14:paraId="688B587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мелодических оборотов, включающих движение по звукам обращений главных трезвучий, уменьшенному трезвучию, скачки на тритоны</w:t>
      </w:r>
      <w:r>
        <w:rPr>
          <w:sz w:val="28"/>
          <w:szCs w:val="28"/>
        </w:rPr>
        <w:t>.</w:t>
      </w:r>
    </w:p>
    <w:p w14:paraId="44CE69A9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на слух: </w:t>
      </w:r>
    </w:p>
    <w:p w14:paraId="3DB83F5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интервалов</w:t>
      </w:r>
      <w:r w:rsidRPr="0011286F">
        <w:rPr>
          <w:sz w:val="28"/>
          <w:szCs w:val="28"/>
        </w:rPr>
        <w:t xml:space="preserve"> в мелодическом и гармоническом звучании вне тональности</w:t>
      </w:r>
      <w:r>
        <w:rPr>
          <w:sz w:val="28"/>
          <w:szCs w:val="28"/>
        </w:rPr>
        <w:t>,</w:t>
      </w:r>
    </w:p>
    <w:p w14:paraId="60633A0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 xml:space="preserve">последовательности интервалов в пройденных тональностях (до </w:t>
      </w:r>
      <w:r>
        <w:rPr>
          <w:sz w:val="28"/>
          <w:szCs w:val="28"/>
        </w:rPr>
        <w:t>4</w:t>
      </w:r>
      <w:r w:rsidRPr="0011286F">
        <w:rPr>
          <w:sz w:val="28"/>
          <w:szCs w:val="28"/>
        </w:rPr>
        <w:t xml:space="preserve"> интервалов)</w:t>
      </w:r>
      <w:r>
        <w:rPr>
          <w:sz w:val="28"/>
          <w:szCs w:val="28"/>
        </w:rPr>
        <w:t>,</w:t>
      </w:r>
    </w:p>
    <w:p w14:paraId="59B72D8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аккордов в мелодическом и гармоническом звучании вне тональности</w:t>
      </w:r>
      <w:r>
        <w:rPr>
          <w:sz w:val="28"/>
          <w:szCs w:val="28"/>
        </w:rPr>
        <w:t>,</w:t>
      </w:r>
    </w:p>
    <w:p w14:paraId="635AC3A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последовательности из аккордов в пройденных тональностях  (до </w:t>
      </w:r>
      <w:r>
        <w:rPr>
          <w:sz w:val="28"/>
          <w:szCs w:val="28"/>
        </w:rPr>
        <w:t>4</w:t>
      </w:r>
      <w:r w:rsidRPr="0011286F">
        <w:rPr>
          <w:sz w:val="28"/>
          <w:szCs w:val="28"/>
        </w:rPr>
        <w:t xml:space="preserve"> аккордов)</w:t>
      </w:r>
      <w:r>
        <w:rPr>
          <w:sz w:val="28"/>
          <w:szCs w:val="28"/>
        </w:rPr>
        <w:t>.</w:t>
      </w:r>
    </w:p>
    <w:p w14:paraId="2C1194B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39824A2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Различные формы устного диктанта</w:t>
      </w:r>
      <w:r>
        <w:rPr>
          <w:sz w:val="28"/>
          <w:szCs w:val="28"/>
        </w:rPr>
        <w:t>.</w:t>
      </w:r>
    </w:p>
    <w:p w14:paraId="5662A92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мелодий по памяти</w:t>
      </w:r>
      <w:r>
        <w:rPr>
          <w:sz w:val="28"/>
          <w:szCs w:val="28"/>
        </w:rPr>
        <w:t>.</w:t>
      </w:r>
    </w:p>
    <w:p w14:paraId="220137B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Письменный диктант в пройденных тональностях в объеме 8 тактов, включающих пройденные мелодические обороты, скачки на пройденные интервалы, движение по звукам пройденных аккордов, изученные ритмические фигуры.</w:t>
      </w:r>
    </w:p>
    <w:p w14:paraId="23C2E71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задания</w:t>
      </w:r>
    </w:p>
    <w:p w14:paraId="0728D42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>Импровизация  и сочинение мелодий различного характера и жанра</w:t>
      </w:r>
      <w:r w:rsidRPr="00646E6F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с использованием интонаций пройденных интервалов, движением по звукам пройденных аккордов</w:t>
      </w:r>
      <w:r>
        <w:rPr>
          <w:sz w:val="28"/>
          <w:szCs w:val="28"/>
        </w:rPr>
        <w:t>,</w:t>
      </w:r>
      <w:r w:rsidRPr="00646E6F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изученных ритмических фигур</w:t>
      </w:r>
      <w:r>
        <w:rPr>
          <w:sz w:val="28"/>
          <w:szCs w:val="28"/>
        </w:rPr>
        <w:t>.</w:t>
      </w:r>
    </w:p>
    <w:p w14:paraId="44605BE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аккомпанемента к выученным мелодиям с использованием пройденных аккордов</w:t>
      </w:r>
      <w:r>
        <w:rPr>
          <w:sz w:val="28"/>
          <w:szCs w:val="28"/>
        </w:rPr>
        <w:t>.</w:t>
      </w:r>
    </w:p>
    <w:p w14:paraId="3FB25E12" w14:textId="77777777" w:rsid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38CFB860" w14:textId="77777777" w:rsid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11286F">
        <w:rPr>
          <w:sz w:val="28"/>
          <w:szCs w:val="28"/>
        </w:rPr>
        <w:t>Тональности до 5 знаков в ключе.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Буквенные обозначения тональностей.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Обращения и разрешения главных трезвучий. 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Построение от звука мажорных и минорных трезвучий, секстаккордов, </w:t>
      </w:r>
      <w:proofErr w:type="spellStart"/>
      <w:r w:rsidRPr="0011286F">
        <w:rPr>
          <w:sz w:val="28"/>
          <w:szCs w:val="28"/>
        </w:rPr>
        <w:t>квартсекстаккордов</w:t>
      </w:r>
      <w:proofErr w:type="spellEnd"/>
      <w:r w:rsidRPr="001128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Уменьшенное трезвучие в мажоре и гармоническом миноре.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Ритм четверть с точкой и две шестнадцатых.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Различные виды синкоп.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Период, предложение, фраза, каденция.</w:t>
      </w:r>
    </w:p>
    <w:p w14:paraId="13E0FA91" w14:textId="77777777" w:rsidR="00C05693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</w:p>
    <w:p w14:paraId="38F94F4A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6 класс</w:t>
      </w:r>
    </w:p>
    <w:p w14:paraId="4F638FB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b/>
          <w:sz w:val="28"/>
          <w:szCs w:val="28"/>
        </w:rPr>
        <w:t>Интонационные навыки</w:t>
      </w:r>
    </w:p>
    <w:p w14:paraId="398D446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гамм до 6 знаков в ключе (три вида минора, натуральный и гармонический вид мажора)</w:t>
      </w:r>
      <w:r>
        <w:rPr>
          <w:sz w:val="28"/>
          <w:szCs w:val="28"/>
        </w:rPr>
        <w:t>.</w:t>
      </w:r>
    </w:p>
    <w:p w14:paraId="7B863D5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тритонов в натуральном и гармоническом виде мажора и минора</w:t>
      </w:r>
      <w:r>
        <w:rPr>
          <w:sz w:val="28"/>
          <w:szCs w:val="28"/>
        </w:rPr>
        <w:t>.</w:t>
      </w:r>
    </w:p>
    <w:p w14:paraId="67EB501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диатонических интервалов в тональности и от звука вверх</w:t>
      </w:r>
      <w:r>
        <w:rPr>
          <w:sz w:val="28"/>
          <w:szCs w:val="28"/>
        </w:rPr>
        <w:t>.</w:t>
      </w:r>
    </w:p>
    <w:p w14:paraId="496BC84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</w:t>
      </w:r>
      <w:r>
        <w:rPr>
          <w:sz w:val="28"/>
          <w:szCs w:val="28"/>
          <w:lang w:val="en-US"/>
        </w:rPr>
        <w:t>D</w:t>
      </w:r>
      <w:r w:rsidRPr="001776FF">
        <w:rPr>
          <w:sz w:val="28"/>
          <w:szCs w:val="28"/>
        </w:rPr>
        <w:t xml:space="preserve">7 </w:t>
      </w:r>
      <w:r w:rsidRPr="0011286F">
        <w:rPr>
          <w:sz w:val="28"/>
          <w:szCs w:val="28"/>
        </w:rPr>
        <w:t>и его обращений с разрешениями в пройденных тональностях</w:t>
      </w:r>
      <w:r>
        <w:rPr>
          <w:sz w:val="28"/>
          <w:szCs w:val="28"/>
        </w:rPr>
        <w:t>.</w:t>
      </w:r>
    </w:p>
    <w:p w14:paraId="46EF7B2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уменьшенного трезвучия в натуральном и гармоническом виде мажора и минора</w:t>
      </w:r>
      <w:r>
        <w:rPr>
          <w:sz w:val="28"/>
          <w:szCs w:val="28"/>
        </w:rPr>
        <w:t>.</w:t>
      </w:r>
    </w:p>
    <w:p w14:paraId="6C5355F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последовательностей интервалов</w:t>
      </w:r>
      <w:r>
        <w:rPr>
          <w:sz w:val="28"/>
          <w:szCs w:val="28"/>
        </w:rPr>
        <w:t>.</w:t>
      </w:r>
    </w:p>
    <w:p w14:paraId="5415A85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последовательностей аккордов</w:t>
      </w:r>
      <w:r>
        <w:rPr>
          <w:sz w:val="28"/>
          <w:szCs w:val="28"/>
        </w:rPr>
        <w:t>.</w:t>
      </w:r>
    </w:p>
    <w:p w14:paraId="5DE6FF4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секвенций</w:t>
      </w:r>
      <w:r>
        <w:rPr>
          <w:sz w:val="28"/>
          <w:szCs w:val="28"/>
        </w:rPr>
        <w:t>.</w:t>
      </w:r>
    </w:p>
    <w:p w14:paraId="01DBDDB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 xml:space="preserve">, пение с листа </w:t>
      </w:r>
    </w:p>
    <w:p w14:paraId="6AD5CC0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 с более сложными мелодическими и ритмическими оборотами, модуляциями в пройденных тональностях и размерах</w:t>
      </w:r>
      <w:r>
        <w:rPr>
          <w:sz w:val="28"/>
          <w:szCs w:val="28"/>
        </w:rPr>
        <w:t>.</w:t>
      </w:r>
    </w:p>
    <w:p w14:paraId="270065B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Чтение с листа мелодий в пройденных тональностях, включающих движение по звукам обращений доминантового септаккорда, уменьшенного трезвучия, скачки на </w:t>
      </w:r>
      <w:r>
        <w:rPr>
          <w:sz w:val="28"/>
          <w:szCs w:val="28"/>
        </w:rPr>
        <w:t>пройденные интервалы</w:t>
      </w:r>
      <w:r w:rsidRPr="0011286F">
        <w:rPr>
          <w:sz w:val="28"/>
          <w:szCs w:val="28"/>
        </w:rPr>
        <w:t>.</w:t>
      </w:r>
    </w:p>
    <w:p w14:paraId="554AC0C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мелодий, песен, романсов с собственным аккомпанементом по нотам</w:t>
      </w:r>
      <w:r>
        <w:rPr>
          <w:sz w:val="28"/>
          <w:szCs w:val="28"/>
        </w:rPr>
        <w:t xml:space="preserve">. </w:t>
      </w:r>
    </w:p>
    <w:p w14:paraId="2FD2349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</w:p>
    <w:p w14:paraId="2E3925D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упражнения с использованием пройденных д</w:t>
      </w:r>
      <w:r>
        <w:rPr>
          <w:sz w:val="28"/>
          <w:szCs w:val="28"/>
        </w:rPr>
        <w:t>лительностей и ритмических групп.</w:t>
      </w:r>
    </w:p>
    <w:p w14:paraId="616E0C9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мелодий с ритмическим аккомпанементом</w:t>
      </w:r>
      <w:r>
        <w:rPr>
          <w:sz w:val="28"/>
          <w:szCs w:val="28"/>
        </w:rPr>
        <w:t>.</w:t>
      </w:r>
    </w:p>
    <w:p w14:paraId="55E5C203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Двухголосные ритмические упражнения</w:t>
      </w:r>
      <w:r>
        <w:rPr>
          <w:sz w:val="28"/>
          <w:szCs w:val="28"/>
        </w:rPr>
        <w:t>.</w:t>
      </w:r>
    </w:p>
    <w:p w14:paraId="6A50E00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3BAF5ECF" w14:textId="77777777" w:rsidR="00C05693" w:rsidRPr="00F77BEB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 xml:space="preserve">Сольмизация выученных примеров и </w:t>
      </w:r>
      <w:r w:rsidR="00E36706">
        <w:rPr>
          <w:sz w:val="28"/>
          <w:szCs w:val="28"/>
        </w:rPr>
        <w:t xml:space="preserve">примеров </w:t>
      </w:r>
      <w:r w:rsidRPr="0011286F">
        <w:rPr>
          <w:sz w:val="28"/>
          <w:szCs w:val="28"/>
        </w:rPr>
        <w:t>с листа</w:t>
      </w:r>
      <w:r>
        <w:rPr>
          <w:sz w:val="28"/>
          <w:szCs w:val="28"/>
        </w:rPr>
        <w:t>.</w:t>
      </w:r>
    </w:p>
    <w:p w14:paraId="51D5051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Слухо</w:t>
      </w:r>
      <w:r w:rsidRPr="0011286F">
        <w:rPr>
          <w:b/>
          <w:sz w:val="28"/>
          <w:szCs w:val="28"/>
        </w:rPr>
        <w:t>вой анализ</w:t>
      </w:r>
    </w:p>
    <w:p w14:paraId="7432022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</w:t>
      </w:r>
      <w:r>
        <w:rPr>
          <w:sz w:val="28"/>
          <w:szCs w:val="28"/>
        </w:rPr>
        <w:t>.</w:t>
      </w:r>
    </w:p>
    <w:p w14:paraId="3D8A4D9E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на слух: </w:t>
      </w:r>
    </w:p>
    <w:p w14:paraId="7DD07525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мелодических оборотов, включающих движение по звукам обращений доминантового септаккорда, уменьшенного трезвучия, субдоминантовых аккордов в гармоническом мажоре, скачки на пройденные интервалы</w:t>
      </w:r>
      <w:r>
        <w:rPr>
          <w:sz w:val="28"/>
          <w:szCs w:val="28"/>
        </w:rPr>
        <w:t>,</w:t>
      </w:r>
    </w:p>
    <w:p w14:paraId="412B08F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модуляции в параллельную тональность</w:t>
      </w:r>
      <w:r>
        <w:rPr>
          <w:sz w:val="28"/>
          <w:szCs w:val="28"/>
        </w:rPr>
        <w:t>,</w:t>
      </w:r>
    </w:p>
    <w:p w14:paraId="2B040E1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 xml:space="preserve">интервалов в ладу и от звука, последовательностей из интервалов в тональности  </w:t>
      </w:r>
      <w:r>
        <w:rPr>
          <w:sz w:val="28"/>
          <w:szCs w:val="28"/>
        </w:rPr>
        <w:t>(4</w:t>
      </w:r>
      <w:r w:rsidR="00E36706">
        <w:rPr>
          <w:sz w:val="28"/>
          <w:szCs w:val="28"/>
        </w:rPr>
        <w:t>-5</w:t>
      </w:r>
      <w:r w:rsidRPr="0011286F">
        <w:rPr>
          <w:sz w:val="28"/>
          <w:szCs w:val="28"/>
        </w:rPr>
        <w:t xml:space="preserve"> интервалов)</w:t>
      </w:r>
      <w:r>
        <w:rPr>
          <w:sz w:val="28"/>
          <w:szCs w:val="28"/>
        </w:rPr>
        <w:t>,</w:t>
      </w:r>
    </w:p>
    <w:p w14:paraId="559DC68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аккордов в ладу и от звука, последовате</w:t>
      </w:r>
      <w:r>
        <w:rPr>
          <w:sz w:val="28"/>
          <w:szCs w:val="28"/>
        </w:rPr>
        <w:t>льностей из нескольких аккордов.</w:t>
      </w:r>
    </w:p>
    <w:p w14:paraId="20D5DCAC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Музыкальный диктант</w:t>
      </w:r>
    </w:p>
    <w:p w14:paraId="477F6BB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Различные формы устного диктанта, запись мелодий по памяти</w:t>
      </w:r>
      <w:r>
        <w:rPr>
          <w:sz w:val="28"/>
          <w:szCs w:val="28"/>
        </w:rPr>
        <w:t>.</w:t>
      </w:r>
    </w:p>
    <w:p w14:paraId="7E54B61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Письменный диктант в объеме 8 тактов, в пройденных тональностях и размерах, включающий пройденные обороты, движение по звукам пройденных аккордов, скачки на пройденные интервалы, изученные ритмические фигуры. </w:t>
      </w:r>
    </w:p>
    <w:p w14:paraId="12DA129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задания</w:t>
      </w:r>
    </w:p>
    <w:p w14:paraId="5308892B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Импровизация и сочинение мелодий в пройденных тональностях</w:t>
      </w:r>
      <w:r>
        <w:rPr>
          <w:sz w:val="28"/>
          <w:szCs w:val="28"/>
        </w:rPr>
        <w:t>, размерах, с пройденными интонациями и ритмическими рисунками.</w:t>
      </w:r>
    </w:p>
    <w:p w14:paraId="09830DB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Сочинение, подбор подголоска</w:t>
      </w:r>
      <w:r>
        <w:rPr>
          <w:sz w:val="28"/>
          <w:szCs w:val="28"/>
        </w:rPr>
        <w:t>.</w:t>
      </w:r>
    </w:p>
    <w:p w14:paraId="03B0F554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Сочинение, подбор аккомпанемента к мелодии с использованием пройденных аккордов в разной фактуре</w:t>
      </w:r>
      <w:r>
        <w:rPr>
          <w:sz w:val="28"/>
          <w:szCs w:val="28"/>
        </w:rPr>
        <w:t>.</w:t>
      </w:r>
    </w:p>
    <w:p w14:paraId="36C04992" w14:textId="77777777" w:rsidR="00C05693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09D32668" w14:textId="77777777" w:rsidR="00847629" w:rsidRDefault="00847629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Тональности до 6 знаков в ключе.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Гармонический вид мажора.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Энгармонизм.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Квинтовый круг тональностей.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Альтерация.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Хроматизм.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Отклонение.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Модуляция.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Тритоны в гармоническом мажоре и натуральном миноре.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Диатонические интервалы в тональности и от звука.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Обращения </w:t>
      </w:r>
      <w:r w:rsidR="00E46F34">
        <w:rPr>
          <w:sz w:val="28"/>
          <w:szCs w:val="28"/>
          <w:lang w:val="en-US"/>
        </w:rPr>
        <w:t>D</w:t>
      </w:r>
      <w:r w:rsidR="00E46F34" w:rsidRPr="008C2CB9">
        <w:rPr>
          <w:sz w:val="28"/>
          <w:szCs w:val="28"/>
        </w:rPr>
        <w:t>7</w:t>
      </w:r>
      <w:r w:rsidRPr="0011286F">
        <w:rPr>
          <w:sz w:val="28"/>
          <w:szCs w:val="28"/>
        </w:rPr>
        <w:t xml:space="preserve"> в тональности</w:t>
      </w:r>
      <w:r>
        <w:rPr>
          <w:sz w:val="28"/>
          <w:szCs w:val="28"/>
        </w:rPr>
        <w:t xml:space="preserve">. </w:t>
      </w:r>
      <w:r w:rsidRPr="0011286F">
        <w:rPr>
          <w:sz w:val="28"/>
          <w:szCs w:val="28"/>
        </w:rPr>
        <w:t>Уменьшенное трезвучие в гармоническом мажоре и натуральном миноре.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Ритмические группы с шестнадцатыми в размерах 3/8, 6/8.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Ритмические группы с </w:t>
      </w:r>
      <w:proofErr w:type="spellStart"/>
      <w:r w:rsidRPr="0011286F">
        <w:rPr>
          <w:sz w:val="28"/>
          <w:szCs w:val="28"/>
        </w:rPr>
        <w:t>залигованными</w:t>
      </w:r>
      <w:proofErr w:type="spellEnd"/>
      <w:r w:rsidRPr="0011286F">
        <w:rPr>
          <w:sz w:val="28"/>
          <w:szCs w:val="28"/>
        </w:rPr>
        <w:t xml:space="preserve"> нотами.</w:t>
      </w:r>
    </w:p>
    <w:p w14:paraId="04751863" w14:textId="77777777" w:rsidR="00847629" w:rsidRP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</w:p>
    <w:p w14:paraId="1B352EB6" w14:textId="77777777" w:rsidR="00C05693" w:rsidRPr="00C04B55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  <w:r w:rsidRPr="00C04B55">
        <w:rPr>
          <w:b/>
          <w:sz w:val="28"/>
          <w:szCs w:val="28"/>
          <w:u w:val="single"/>
        </w:rPr>
        <w:t>7 класс</w:t>
      </w:r>
    </w:p>
    <w:p w14:paraId="624DBE0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Интонационные упражнения</w:t>
      </w:r>
    </w:p>
    <w:p w14:paraId="5B80F2EE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Пение гамм до 7 знаков в ключе (три вида </w:t>
      </w:r>
      <w:r>
        <w:rPr>
          <w:sz w:val="28"/>
          <w:szCs w:val="28"/>
        </w:rPr>
        <w:t>мажора и минора).</w:t>
      </w:r>
    </w:p>
    <w:p w14:paraId="7CF4781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1286F">
        <w:rPr>
          <w:sz w:val="28"/>
          <w:szCs w:val="28"/>
        </w:rPr>
        <w:t>ение всех пройденных диатонических интервалов от звука и в тональности вверх</w:t>
      </w:r>
      <w:r>
        <w:rPr>
          <w:sz w:val="28"/>
          <w:szCs w:val="28"/>
        </w:rPr>
        <w:t>, одноголосно и двухголосно.</w:t>
      </w:r>
    </w:p>
    <w:p w14:paraId="49B0E0B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>Пение характерных интервалов в гармоническом виде мажора и минора</w:t>
      </w:r>
      <w:r>
        <w:rPr>
          <w:sz w:val="28"/>
          <w:szCs w:val="28"/>
        </w:rPr>
        <w:t>.</w:t>
      </w:r>
    </w:p>
    <w:p w14:paraId="21A93016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одноголосных</w:t>
      </w:r>
      <w:r>
        <w:rPr>
          <w:sz w:val="28"/>
          <w:szCs w:val="28"/>
        </w:rPr>
        <w:t xml:space="preserve"> и двухголосных</w:t>
      </w:r>
      <w:r w:rsidRPr="0011286F">
        <w:rPr>
          <w:sz w:val="28"/>
          <w:szCs w:val="28"/>
        </w:rPr>
        <w:t xml:space="preserve"> секвенций</w:t>
      </w:r>
      <w:r>
        <w:rPr>
          <w:sz w:val="28"/>
          <w:szCs w:val="28"/>
        </w:rPr>
        <w:t>.</w:t>
      </w:r>
    </w:p>
    <w:p w14:paraId="72A6758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proofErr w:type="spellStart"/>
      <w:r w:rsidRPr="0011286F">
        <w:rPr>
          <w:b/>
          <w:sz w:val="28"/>
          <w:szCs w:val="28"/>
        </w:rPr>
        <w:t>Сольфеджирование</w:t>
      </w:r>
      <w:proofErr w:type="spellEnd"/>
      <w:r w:rsidRPr="0011286F">
        <w:rPr>
          <w:b/>
          <w:sz w:val="28"/>
          <w:szCs w:val="28"/>
        </w:rPr>
        <w:t>, чтение с листа</w:t>
      </w:r>
    </w:p>
    <w:p w14:paraId="76F7F5C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Разучивание и пение с дирижированием мелодий в пройденных тональностях, включающих </w:t>
      </w:r>
      <w:proofErr w:type="spellStart"/>
      <w:r w:rsidRPr="0011286F">
        <w:rPr>
          <w:sz w:val="28"/>
          <w:szCs w:val="28"/>
        </w:rPr>
        <w:t>альтерированные</w:t>
      </w:r>
      <w:proofErr w:type="spellEnd"/>
      <w:r w:rsidRPr="0011286F">
        <w:rPr>
          <w:sz w:val="28"/>
          <w:szCs w:val="28"/>
        </w:rPr>
        <w:t xml:space="preserve"> ступени, отклонения и модуляции в родственные тональности, интонации пройденных интервалов и аккордов, с использованием пройденных ритмических фигур в изученных размерах</w:t>
      </w:r>
      <w:r>
        <w:rPr>
          <w:sz w:val="28"/>
          <w:szCs w:val="28"/>
        </w:rPr>
        <w:t>.</w:t>
      </w:r>
    </w:p>
    <w:p w14:paraId="219D2B5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Разучивание и пение мелодий в диатонических ладах</w:t>
      </w:r>
      <w:r>
        <w:rPr>
          <w:sz w:val="28"/>
          <w:szCs w:val="28"/>
        </w:rPr>
        <w:t>, мелодий с элементами пентатоники.</w:t>
      </w:r>
    </w:p>
    <w:p w14:paraId="2593695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Чтение с листа мелодий, включающих пройденные интонационные и ритмические трудности</w:t>
      </w:r>
      <w:r>
        <w:rPr>
          <w:sz w:val="28"/>
          <w:szCs w:val="28"/>
        </w:rPr>
        <w:t>.</w:t>
      </w:r>
    </w:p>
    <w:p w14:paraId="233C0652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двухголосных примеров</w:t>
      </w:r>
      <w:r>
        <w:rPr>
          <w:sz w:val="28"/>
          <w:szCs w:val="28"/>
        </w:rPr>
        <w:t>.</w:t>
      </w:r>
    </w:p>
    <w:p w14:paraId="50CB2C9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Пение выученных мелодий, песен, романсов  с собственным аккомпанементом по нотам</w:t>
      </w:r>
      <w:r>
        <w:rPr>
          <w:sz w:val="28"/>
          <w:szCs w:val="28"/>
        </w:rPr>
        <w:t>.</w:t>
      </w:r>
    </w:p>
    <w:p w14:paraId="1D7B5F0D" w14:textId="77777777" w:rsidR="00C05693" w:rsidRPr="0011286F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Ритмические упражнения</w:t>
      </w:r>
      <w:r w:rsidRPr="0011286F">
        <w:rPr>
          <w:b/>
          <w:sz w:val="28"/>
          <w:szCs w:val="28"/>
        </w:rPr>
        <w:tab/>
      </w:r>
    </w:p>
    <w:p w14:paraId="20FA2B4C" w14:textId="77777777" w:rsidR="00C05693" w:rsidRPr="0011286F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упражнения с использованием всех пройденных длительностей и размеров</w:t>
      </w:r>
      <w:r>
        <w:rPr>
          <w:sz w:val="28"/>
          <w:szCs w:val="28"/>
        </w:rPr>
        <w:t xml:space="preserve">. </w:t>
      </w:r>
      <w:r w:rsidRPr="0011286F">
        <w:rPr>
          <w:sz w:val="28"/>
          <w:szCs w:val="28"/>
        </w:rPr>
        <w:t xml:space="preserve">Различные виды </w:t>
      </w:r>
      <w:proofErr w:type="spellStart"/>
      <w:r w:rsidRPr="0011286F">
        <w:rPr>
          <w:sz w:val="28"/>
          <w:szCs w:val="28"/>
        </w:rPr>
        <w:t>внутритактовых</w:t>
      </w:r>
      <w:proofErr w:type="spellEnd"/>
      <w:r w:rsidRPr="0011286F">
        <w:rPr>
          <w:sz w:val="28"/>
          <w:szCs w:val="28"/>
        </w:rPr>
        <w:t xml:space="preserve"> синкоп</w:t>
      </w:r>
      <w:r>
        <w:rPr>
          <w:sz w:val="28"/>
          <w:szCs w:val="28"/>
        </w:rPr>
        <w:t>.</w:t>
      </w:r>
    </w:p>
    <w:p w14:paraId="385BD794" w14:textId="77777777" w:rsidR="00C05693" w:rsidRPr="0011286F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диктанты</w:t>
      </w:r>
      <w:r>
        <w:rPr>
          <w:sz w:val="28"/>
          <w:szCs w:val="28"/>
        </w:rPr>
        <w:t>.</w:t>
      </w:r>
    </w:p>
    <w:p w14:paraId="366A21DB" w14:textId="77777777" w:rsidR="00C05693" w:rsidRPr="00F77BEB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Сольмизация выученных примеров и при чтении с листа</w:t>
      </w:r>
      <w:r>
        <w:rPr>
          <w:sz w:val="28"/>
          <w:szCs w:val="28"/>
        </w:rPr>
        <w:t>.</w:t>
      </w:r>
    </w:p>
    <w:p w14:paraId="20A1A747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Слуховой анализ</w:t>
      </w:r>
    </w:p>
    <w:p w14:paraId="749B04AA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каденции), размера, ритмических особенностей</w:t>
      </w:r>
      <w:r>
        <w:rPr>
          <w:sz w:val="28"/>
          <w:szCs w:val="28"/>
        </w:rPr>
        <w:t>.</w:t>
      </w:r>
    </w:p>
    <w:p w14:paraId="7A0EDE99" w14:textId="77777777" w:rsidR="00C05693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на слух: </w:t>
      </w:r>
    </w:p>
    <w:p w14:paraId="277E82B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мелодических оборотов, включающих движение по звукам обращений доминантового септаккорда, скачки на пройденные диатонические и характерные  интервалы</w:t>
      </w:r>
      <w:r>
        <w:rPr>
          <w:sz w:val="28"/>
          <w:szCs w:val="28"/>
        </w:rPr>
        <w:t>,</w:t>
      </w:r>
    </w:p>
    <w:p w14:paraId="3B68F541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модуляции в родственные тональности</w:t>
      </w:r>
      <w:r>
        <w:rPr>
          <w:sz w:val="28"/>
          <w:szCs w:val="28"/>
        </w:rPr>
        <w:t xml:space="preserve"> (в параллельную тональность, тональность доминанты),</w:t>
      </w:r>
    </w:p>
    <w:p w14:paraId="44958B7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диатонических ладов, пентатоники</w:t>
      </w:r>
      <w:r>
        <w:rPr>
          <w:sz w:val="28"/>
          <w:szCs w:val="28"/>
        </w:rPr>
        <w:t>,</w:t>
      </w:r>
    </w:p>
    <w:p w14:paraId="3815223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>всех пройденных  интервалов в ладу и от звука, последовательност</w:t>
      </w:r>
      <w:r>
        <w:rPr>
          <w:sz w:val="28"/>
          <w:szCs w:val="28"/>
        </w:rPr>
        <w:t>ей из интервалов в тональности,</w:t>
      </w:r>
    </w:p>
    <w:p w14:paraId="1DCD54DF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286F">
        <w:rPr>
          <w:sz w:val="28"/>
          <w:szCs w:val="28"/>
        </w:rPr>
        <w:t xml:space="preserve"> всех пройденных аккордов от звука, последовательностей из нескольких аккордов</w:t>
      </w:r>
      <w:r>
        <w:rPr>
          <w:sz w:val="28"/>
          <w:szCs w:val="28"/>
        </w:rPr>
        <w:t>.</w:t>
      </w:r>
    </w:p>
    <w:p w14:paraId="693DA2C9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1286F">
        <w:rPr>
          <w:b/>
          <w:sz w:val="28"/>
          <w:szCs w:val="28"/>
        </w:rPr>
        <w:t>узыкальный диктант</w:t>
      </w:r>
    </w:p>
    <w:p w14:paraId="7C9AE690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Различные формы устного диктанта, запись мелодий по памяти</w:t>
      </w:r>
      <w:r>
        <w:rPr>
          <w:sz w:val="28"/>
          <w:szCs w:val="28"/>
        </w:rPr>
        <w:t>.</w:t>
      </w:r>
    </w:p>
    <w:p w14:paraId="5D8C1194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Письменный диктант в объеме 8</w:t>
      </w:r>
      <w:r w:rsidR="00E36706"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тактов, в пройденных тональностях и размерах, включающий пройденные мелодические обороты, движение по </w:t>
      </w:r>
      <w:r w:rsidRPr="0011286F">
        <w:rPr>
          <w:sz w:val="28"/>
          <w:szCs w:val="28"/>
        </w:rPr>
        <w:lastRenderedPageBreak/>
        <w:t xml:space="preserve">звукам пройденных аккордов, скачки на пройденные интервалы, изученные ритмические фигуры. </w:t>
      </w:r>
    </w:p>
    <w:p w14:paraId="618B50ED" w14:textId="77777777" w:rsidR="00C05693" w:rsidRPr="0011286F" w:rsidRDefault="00C05693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Запись простейших последовательност</w:t>
      </w:r>
      <w:r>
        <w:rPr>
          <w:sz w:val="28"/>
          <w:szCs w:val="28"/>
        </w:rPr>
        <w:t>ей</w:t>
      </w:r>
      <w:r w:rsidRPr="0011286F">
        <w:rPr>
          <w:sz w:val="28"/>
          <w:szCs w:val="28"/>
        </w:rPr>
        <w:t xml:space="preserve"> интервалов. </w:t>
      </w:r>
    </w:p>
    <w:p w14:paraId="38AC7F19" w14:textId="77777777" w:rsidR="00C05693" w:rsidRPr="0011286F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11286F">
        <w:rPr>
          <w:b/>
          <w:sz w:val="28"/>
          <w:szCs w:val="28"/>
        </w:rPr>
        <w:t>Творческие задания</w:t>
      </w:r>
    </w:p>
    <w:p w14:paraId="4C94A43E" w14:textId="77777777" w:rsidR="00C05693" w:rsidRPr="0011286F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Импровизация и сочинение мелодий различного характера, формы, жанра в пройденных тональностях </w:t>
      </w:r>
    </w:p>
    <w:p w14:paraId="7D6DC745" w14:textId="77777777" w:rsidR="00C05693" w:rsidRDefault="00C05693" w:rsidP="007F5BD8">
      <w:pPr>
        <w:tabs>
          <w:tab w:val="left" w:pos="378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Подбор аккомпанемента к мелодии</w:t>
      </w:r>
      <w:r>
        <w:rPr>
          <w:sz w:val="28"/>
          <w:szCs w:val="28"/>
        </w:rPr>
        <w:t>.</w:t>
      </w:r>
    </w:p>
    <w:p w14:paraId="77829FB8" w14:textId="77777777" w:rsidR="00847629" w:rsidRDefault="00847629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847629">
        <w:rPr>
          <w:b/>
          <w:sz w:val="28"/>
          <w:szCs w:val="28"/>
        </w:rPr>
        <w:t>Теоретические сведения</w:t>
      </w:r>
    </w:p>
    <w:p w14:paraId="69364735" w14:textId="77777777" w:rsidR="00847629" w:rsidRDefault="00847629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Тональности до 7 знаков в ключе.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Характерные интервалы гармонического мажора и минора.</w:t>
      </w:r>
      <w:r>
        <w:rPr>
          <w:sz w:val="28"/>
          <w:szCs w:val="28"/>
        </w:rPr>
        <w:t xml:space="preserve"> </w:t>
      </w:r>
      <w:proofErr w:type="spellStart"/>
      <w:r w:rsidRPr="0011286F">
        <w:rPr>
          <w:sz w:val="28"/>
          <w:szCs w:val="28"/>
        </w:rPr>
        <w:t>Энгармонически</w:t>
      </w:r>
      <w:proofErr w:type="spellEnd"/>
      <w:r w:rsidRPr="0011286F">
        <w:rPr>
          <w:sz w:val="28"/>
          <w:szCs w:val="28"/>
        </w:rPr>
        <w:t xml:space="preserve"> равные интервалы.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Малый вводный септаккорд.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Уменьшенный вводный септаккорд.</w:t>
      </w:r>
      <w:r>
        <w:rPr>
          <w:sz w:val="28"/>
          <w:szCs w:val="28"/>
        </w:rPr>
        <w:t xml:space="preserve"> </w:t>
      </w:r>
      <w:r w:rsidR="00E36706">
        <w:rPr>
          <w:sz w:val="28"/>
          <w:szCs w:val="28"/>
        </w:rPr>
        <w:t xml:space="preserve">Увеличенное трезвучие. </w:t>
      </w:r>
      <w:r w:rsidRPr="0011286F">
        <w:rPr>
          <w:sz w:val="28"/>
          <w:szCs w:val="28"/>
        </w:rPr>
        <w:t>Диатонические лады.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Пентатоника.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Переменный размер.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Тональности 1 степени родства.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>Модуляции в родственные тональности.</w:t>
      </w:r>
      <w:r>
        <w:rPr>
          <w:sz w:val="28"/>
          <w:szCs w:val="28"/>
        </w:rPr>
        <w:t xml:space="preserve"> </w:t>
      </w:r>
      <w:r w:rsidRPr="0011286F">
        <w:rPr>
          <w:sz w:val="28"/>
          <w:szCs w:val="28"/>
        </w:rPr>
        <w:t xml:space="preserve">Различные виды </w:t>
      </w:r>
      <w:proofErr w:type="spellStart"/>
      <w:r w:rsidRPr="0011286F">
        <w:rPr>
          <w:sz w:val="28"/>
          <w:szCs w:val="28"/>
        </w:rPr>
        <w:t>внутритактовых</w:t>
      </w:r>
      <w:proofErr w:type="spellEnd"/>
      <w:r w:rsidRPr="0011286F">
        <w:rPr>
          <w:sz w:val="28"/>
          <w:szCs w:val="28"/>
        </w:rPr>
        <w:t xml:space="preserve"> синкоп.</w:t>
      </w:r>
    </w:p>
    <w:p w14:paraId="6256B5B6" w14:textId="77777777" w:rsidR="002F2E25" w:rsidRDefault="002F2E25" w:rsidP="007F5BD8">
      <w:pPr>
        <w:spacing w:line="276" w:lineRule="auto"/>
        <w:ind w:right="-1" w:firstLine="709"/>
        <w:jc w:val="both"/>
        <w:rPr>
          <w:b/>
          <w:sz w:val="28"/>
          <w:szCs w:val="28"/>
          <w:u w:val="single"/>
        </w:rPr>
      </w:pPr>
    </w:p>
    <w:p w14:paraId="3385F1D1" w14:textId="77777777" w:rsidR="00847629" w:rsidRPr="00847629" w:rsidRDefault="008D349A" w:rsidP="007F5BD8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1C0A61">
        <w:rPr>
          <w:b/>
          <w:sz w:val="28"/>
          <w:szCs w:val="28"/>
        </w:rPr>
        <w:t xml:space="preserve">. </w:t>
      </w:r>
      <w:r w:rsidR="00847629" w:rsidRPr="00847629">
        <w:rPr>
          <w:b/>
          <w:sz w:val="28"/>
          <w:szCs w:val="28"/>
        </w:rPr>
        <w:t>Методическое обеспечение программы</w:t>
      </w:r>
    </w:p>
    <w:p w14:paraId="349AAB94" w14:textId="77777777" w:rsidR="002429E4" w:rsidRDefault="002429E4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</w:p>
    <w:p w14:paraId="2CB51FA3" w14:textId="77777777" w:rsidR="00377B98" w:rsidRPr="00C90EA9" w:rsidRDefault="00395CB8" w:rsidP="007F5BD8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 w:rsidR="00377B98" w:rsidRPr="00C90EA9">
        <w:rPr>
          <w:b/>
          <w:i/>
          <w:sz w:val="28"/>
          <w:szCs w:val="28"/>
        </w:rPr>
        <w:t>Формы работы на уроках сольфеджио</w:t>
      </w:r>
    </w:p>
    <w:p w14:paraId="3B8B8602" w14:textId="77777777" w:rsidR="00377B98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сочетать упражнения по развитию интонационных навыков, </w:t>
      </w:r>
      <w:proofErr w:type="spellStart"/>
      <w:r w:rsidRPr="0011286F">
        <w:rPr>
          <w:sz w:val="28"/>
          <w:szCs w:val="28"/>
        </w:rPr>
        <w:t>сольфеджированию</w:t>
      </w:r>
      <w:proofErr w:type="spellEnd"/>
      <w:r w:rsidRPr="0011286F">
        <w:rPr>
          <w:sz w:val="28"/>
          <w:szCs w:val="28"/>
        </w:rPr>
        <w:t>, ритмические упражнения, слуховой анализ, различные виды музыкальных диктантов, задания на освоение теоретических понятий, творческие упражнения.</w:t>
      </w:r>
    </w:p>
    <w:p w14:paraId="72A0D3BD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>Интонационные упражнения</w:t>
      </w:r>
    </w:p>
    <w:p w14:paraId="1EE7F1C6" w14:textId="77777777" w:rsidR="00377B98" w:rsidRDefault="00377B98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11286F">
        <w:rPr>
          <w:sz w:val="28"/>
          <w:szCs w:val="28"/>
        </w:rPr>
        <w:t xml:space="preserve">ормирование навыка чистого интонирования является </w:t>
      </w:r>
      <w:r>
        <w:rPr>
          <w:sz w:val="28"/>
          <w:szCs w:val="28"/>
        </w:rPr>
        <w:t>о</w:t>
      </w:r>
      <w:r w:rsidRPr="0011286F">
        <w:rPr>
          <w:sz w:val="28"/>
          <w:szCs w:val="28"/>
        </w:rPr>
        <w:t xml:space="preserve">дной из </w:t>
      </w:r>
      <w:r>
        <w:rPr>
          <w:sz w:val="28"/>
          <w:szCs w:val="28"/>
        </w:rPr>
        <w:t xml:space="preserve">основных </w:t>
      </w:r>
      <w:r w:rsidRPr="0011286F">
        <w:rPr>
          <w:sz w:val="28"/>
          <w:szCs w:val="28"/>
        </w:rPr>
        <w:t>задач учебного предмета сольфеджио. Интонационные упражнения включают в себя пение гамм и тетрахордов, отдельных ступеней, мел</w:t>
      </w:r>
      <w:r>
        <w:rPr>
          <w:sz w:val="28"/>
          <w:szCs w:val="28"/>
        </w:rPr>
        <w:t>одических оборотов, секвенций, и</w:t>
      </w:r>
      <w:r w:rsidRPr="0011286F">
        <w:rPr>
          <w:sz w:val="28"/>
          <w:szCs w:val="28"/>
        </w:rPr>
        <w:t xml:space="preserve">нтервалов в тональности и от звука, аккордов в тональности и от звука. </w:t>
      </w:r>
    </w:p>
    <w:p w14:paraId="4332F300" w14:textId="77777777" w:rsidR="00377B98" w:rsidRPr="00347BAF" w:rsidRDefault="00377B98" w:rsidP="007F5BD8">
      <w:pPr>
        <w:spacing w:line="276" w:lineRule="auto"/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работе с детьми, обладающими средними музыкальными данными, доведение их интонации до нужного уровня требует серьезной работы. Суть интонирования заключается в том, что каждая ступень лада в мажоре и в миноре имеет свою окраску (тёмную или светлую). Звучание окраски достигается путем образования определенной формы рта при пении. В этом случае большое значение имеет правильный и даже утрированный </w:t>
      </w:r>
      <w:r>
        <w:rPr>
          <w:sz w:val="28"/>
          <w:szCs w:val="28"/>
        </w:rPr>
        <w:lastRenderedPageBreak/>
        <w:t>показ педагога, сопровождающийся показом руки (так называемые «ручные знаки</w:t>
      </w:r>
      <w:proofErr w:type="gramStart"/>
      <w:r>
        <w:rPr>
          <w:sz w:val="28"/>
          <w:szCs w:val="28"/>
        </w:rPr>
        <w:t>»:  купол</w:t>
      </w:r>
      <w:proofErr w:type="gramEnd"/>
      <w:r>
        <w:rPr>
          <w:sz w:val="28"/>
          <w:szCs w:val="28"/>
        </w:rPr>
        <w:t xml:space="preserve"> ладони вниз – тёмный звук, купол ладони вверх – светлый звук). Ступени мажора, а затем, со 2 класса, минора, изучаются в определённой последовательности</w:t>
      </w:r>
      <w:r w:rsidR="00DD5A1C">
        <w:rPr>
          <w:rStyle w:val="ad"/>
          <w:sz w:val="28"/>
          <w:szCs w:val="28"/>
        </w:rPr>
        <w:footnoteReference w:id="2"/>
      </w:r>
      <w:r>
        <w:rPr>
          <w:sz w:val="28"/>
          <w:szCs w:val="28"/>
        </w:rPr>
        <w:t xml:space="preserve">;  общая картина интонирования мажорной и минорной гаммы вверх и вниз представлена в «лесенках» мажора и минора. Каждое новое сочетание ступеней показывается педагогом и </w:t>
      </w:r>
      <w:proofErr w:type="gramStart"/>
      <w:r>
        <w:rPr>
          <w:sz w:val="28"/>
          <w:szCs w:val="28"/>
        </w:rPr>
        <w:t>затем  поётся</w:t>
      </w:r>
      <w:proofErr w:type="gramEnd"/>
      <w:r>
        <w:rPr>
          <w:sz w:val="28"/>
          <w:szCs w:val="28"/>
        </w:rPr>
        <w:t xml:space="preserve"> детьми </w:t>
      </w:r>
      <w:r w:rsidRPr="00347BAF">
        <w:rPr>
          <w:sz w:val="28"/>
          <w:szCs w:val="28"/>
        </w:rPr>
        <w:t xml:space="preserve">только вокально, </w:t>
      </w:r>
      <w:r w:rsidRPr="00347BAF">
        <w:rPr>
          <w:sz w:val="28"/>
          <w:szCs w:val="28"/>
          <w:lang w:val="en-US"/>
        </w:rPr>
        <w:t>a</w:t>
      </w:r>
      <w:r w:rsidRPr="00347BAF">
        <w:rPr>
          <w:sz w:val="28"/>
          <w:szCs w:val="28"/>
        </w:rPr>
        <w:t>`</w:t>
      </w:r>
      <w:proofErr w:type="spellStart"/>
      <w:r w:rsidRPr="00347BAF">
        <w:rPr>
          <w:sz w:val="28"/>
          <w:szCs w:val="28"/>
          <w:lang w:val="en-US"/>
        </w:rPr>
        <w:t>capella</w:t>
      </w:r>
      <w:proofErr w:type="spellEnd"/>
      <w:r w:rsidRPr="00347BAF">
        <w:rPr>
          <w:sz w:val="28"/>
          <w:szCs w:val="28"/>
        </w:rPr>
        <w:t xml:space="preserve">, с синкопированным подыгрыванием гармонии только </w:t>
      </w:r>
      <w:r w:rsidRPr="00347BAF">
        <w:rPr>
          <w:bCs/>
          <w:sz w:val="28"/>
          <w:szCs w:val="28"/>
        </w:rPr>
        <w:t>после</w:t>
      </w:r>
      <w:r w:rsidRPr="00347BAF">
        <w:rPr>
          <w:sz w:val="28"/>
          <w:szCs w:val="28"/>
        </w:rPr>
        <w:t xml:space="preserve"> прозвучавшей ступени.</w:t>
      </w:r>
    </w:p>
    <w:p w14:paraId="14A11813" w14:textId="77777777" w:rsidR="00377B98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старших классах поются и многоголосные и</w:t>
      </w:r>
      <w:r w:rsidRPr="0011286F">
        <w:rPr>
          <w:sz w:val="28"/>
          <w:szCs w:val="28"/>
        </w:rPr>
        <w:t xml:space="preserve">нтонационные упражнения </w:t>
      </w:r>
      <w:r>
        <w:rPr>
          <w:sz w:val="28"/>
          <w:szCs w:val="28"/>
        </w:rPr>
        <w:t>(интервалы, аккорды, их последовательности)</w:t>
      </w:r>
      <w:r w:rsidRPr="0011286F">
        <w:rPr>
          <w:sz w:val="28"/>
          <w:szCs w:val="28"/>
        </w:rPr>
        <w:t xml:space="preserve">. 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 w:rsidRPr="0011286F">
        <w:rPr>
          <w:sz w:val="28"/>
          <w:szCs w:val="28"/>
        </w:rPr>
        <w:t>сольфеджированию</w:t>
      </w:r>
      <w:proofErr w:type="spellEnd"/>
      <w:r w:rsidRPr="0011286F">
        <w:rPr>
          <w:sz w:val="28"/>
          <w:szCs w:val="28"/>
        </w:rPr>
        <w:t>, чтению с листа, активизировать слух и память перед музыкальным диктантом или слуховым анализом.</w:t>
      </w:r>
    </w:p>
    <w:p w14:paraId="032558EA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b/>
          <w:i/>
          <w:sz w:val="28"/>
          <w:szCs w:val="28"/>
        </w:rPr>
      </w:pPr>
      <w:proofErr w:type="spellStart"/>
      <w:r w:rsidRPr="0011286F">
        <w:rPr>
          <w:b/>
          <w:i/>
          <w:sz w:val="28"/>
          <w:szCs w:val="28"/>
        </w:rPr>
        <w:t>Сольфеджирование</w:t>
      </w:r>
      <w:proofErr w:type="spellEnd"/>
      <w:r w:rsidRPr="0011286F">
        <w:rPr>
          <w:b/>
          <w:i/>
          <w:sz w:val="28"/>
          <w:szCs w:val="28"/>
        </w:rPr>
        <w:t xml:space="preserve"> и чтение с листа</w:t>
      </w:r>
    </w:p>
    <w:p w14:paraId="4AD0AB79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Сольфеджирование</w:t>
      </w:r>
      <w:proofErr w:type="spellEnd"/>
      <w:r w:rsidRPr="0011286F">
        <w:rPr>
          <w:sz w:val="28"/>
          <w:szCs w:val="28"/>
        </w:rPr>
        <w:t xml:space="preserve"> способствует выработке правильных певческих навыков, интонационной точности, развитию чувства ритма, воспитанию сознательного отношения к музыкальному тексту.</w:t>
      </w:r>
    </w:p>
    <w:p w14:paraId="424F3014" w14:textId="77777777" w:rsidR="00377B98" w:rsidRDefault="00377B98" w:rsidP="00C75C53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 первых уроков необходимо следить за правильным звукоизвлечением, дыханием, положением корпуса при пении. Следует работать в удобном</w:t>
      </w:r>
      <w:r>
        <w:rPr>
          <w:sz w:val="28"/>
          <w:szCs w:val="28"/>
        </w:rPr>
        <w:t xml:space="preserve"> для</w:t>
      </w:r>
      <w:r w:rsidRPr="0011286F">
        <w:rPr>
          <w:sz w:val="28"/>
          <w:szCs w:val="28"/>
        </w:rPr>
        <w:t xml:space="preserve"> детского голосового аппарата диапазоне, постепенно расширяя его. Примеры для </w:t>
      </w:r>
      <w:proofErr w:type="spellStart"/>
      <w:r w:rsidRPr="0011286F">
        <w:rPr>
          <w:sz w:val="28"/>
          <w:szCs w:val="28"/>
        </w:rPr>
        <w:t>сольфеджирования</w:t>
      </w:r>
      <w:proofErr w:type="spellEnd"/>
      <w:r w:rsidRPr="0011286F">
        <w:rPr>
          <w:sz w:val="28"/>
          <w:szCs w:val="28"/>
        </w:rPr>
        <w:t xml:space="preserve"> и для чтения с листа </w:t>
      </w:r>
      <w:r>
        <w:rPr>
          <w:sz w:val="28"/>
          <w:szCs w:val="28"/>
        </w:rPr>
        <w:t xml:space="preserve">исполняются </w:t>
      </w:r>
      <w:r w:rsidR="00CE5172">
        <w:rPr>
          <w:sz w:val="28"/>
          <w:szCs w:val="28"/>
        </w:rPr>
        <w:t xml:space="preserve">с </w:t>
      </w:r>
      <w:r>
        <w:rPr>
          <w:sz w:val="28"/>
          <w:szCs w:val="28"/>
        </w:rPr>
        <w:t>обязательным отстукиванием метра, постепенно вводится тактирование (</w:t>
      </w:r>
      <w:r w:rsidR="00CE5172">
        <w:rPr>
          <w:sz w:val="28"/>
          <w:szCs w:val="28"/>
        </w:rPr>
        <w:t xml:space="preserve">обычно называемое в музыкальной школе </w:t>
      </w:r>
      <w:r>
        <w:rPr>
          <w:sz w:val="28"/>
          <w:szCs w:val="28"/>
        </w:rPr>
        <w:t>«дирижирование»)</w:t>
      </w:r>
      <w:r w:rsidRPr="0011286F">
        <w:rPr>
          <w:sz w:val="28"/>
          <w:szCs w:val="28"/>
        </w:rPr>
        <w:t xml:space="preserve">. </w:t>
      </w:r>
    </w:p>
    <w:p w14:paraId="72F4480E" w14:textId="77777777" w:rsidR="00377B98" w:rsidRPr="0011286F" w:rsidRDefault="00377B98" w:rsidP="00C75C53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Важную роль при </w:t>
      </w:r>
      <w:proofErr w:type="spellStart"/>
      <w:r>
        <w:rPr>
          <w:sz w:val="28"/>
          <w:szCs w:val="28"/>
        </w:rPr>
        <w:t>сольфеджировании</w:t>
      </w:r>
      <w:proofErr w:type="spellEnd"/>
      <w:r>
        <w:rPr>
          <w:sz w:val="28"/>
          <w:szCs w:val="28"/>
        </w:rPr>
        <w:t xml:space="preserve"> играет </w:t>
      </w:r>
      <w:r w:rsidRPr="00377B98">
        <w:rPr>
          <w:sz w:val="28"/>
          <w:szCs w:val="28"/>
        </w:rPr>
        <w:t>сольмизация</w:t>
      </w:r>
      <w:r>
        <w:rPr>
          <w:sz w:val="28"/>
          <w:szCs w:val="28"/>
        </w:rPr>
        <w:t xml:space="preserve"> (вплоть до последнего года обучения) – четкое сухое чтение нот в ритме. Все доли, более крупные, чем восьмые, дробятся голосом на составляющие их восьмые. </w:t>
      </w:r>
    </w:p>
    <w:p w14:paraId="207D244B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Примеры для </w:t>
      </w:r>
      <w:proofErr w:type="spellStart"/>
      <w:r w:rsidRPr="0011286F">
        <w:rPr>
          <w:sz w:val="28"/>
          <w:szCs w:val="28"/>
        </w:rPr>
        <w:t>сольфеджирования</w:t>
      </w:r>
      <w:proofErr w:type="spellEnd"/>
      <w:r w:rsidRPr="0011286F">
        <w:rPr>
          <w:sz w:val="28"/>
          <w:szCs w:val="28"/>
        </w:rPr>
        <w:t xml:space="preserve">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Очень важна художественная ценность исполняемых примеров, доступность их для данного возраста, стилистическое разнообразие.</w:t>
      </w:r>
    </w:p>
    <w:p w14:paraId="7BE6179A" w14:textId="77777777" w:rsidR="00523AAA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Работа над имитационным </w:t>
      </w:r>
      <w:proofErr w:type="spellStart"/>
      <w:r w:rsidRPr="0011286F">
        <w:rPr>
          <w:sz w:val="28"/>
          <w:szCs w:val="28"/>
        </w:rPr>
        <w:t>двухголосием</w:t>
      </w:r>
      <w:proofErr w:type="spellEnd"/>
      <w:r w:rsidRPr="0011286F">
        <w:rPr>
          <w:sz w:val="28"/>
          <w:szCs w:val="28"/>
        </w:rPr>
        <w:t xml:space="preserve"> начинается с пения канонов. </w:t>
      </w:r>
    </w:p>
    <w:p w14:paraId="45245E4A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В старших классах одним из видов </w:t>
      </w:r>
      <w:proofErr w:type="spellStart"/>
      <w:r w:rsidRPr="0011286F">
        <w:rPr>
          <w:sz w:val="28"/>
          <w:szCs w:val="28"/>
        </w:rPr>
        <w:t>сольфеджирования</w:t>
      </w:r>
      <w:proofErr w:type="spellEnd"/>
      <w:r w:rsidRPr="0011286F">
        <w:rPr>
          <w:sz w:val="28"/>
          <w:szCs w:val="28"/>
        </w:rPr>
        <w:t xml:space="preserve"> является исполнение песен, романсов с собственным аккомпанементом на фортепиано </w:t>
      </w:r>
      <w:r w:rsidRPr="0011286F">
        <w:rPr>
          <w:sz w:val="28"/>
          <w:szCs w:val="28"/>
        </w:rPr>
        <w:lastRenderedPageBreak/>
        <w:t xml:space="preserve">по нотам. Очень важен подбор репертуара для подобных заданий: он должен быть посильным, понятным ученикам и в то же время представлять несомненную художественную ценность. Воспитание музыкального вкуса – еще одна из задач уроков сольфеджио, и наибольшее возможности для этого представляют такие формы работы как </w:t>
      </w:r>
      <w:proofErr w:type="spellStart"/>
      <w:r w:rsidRPr="0011286F">
        <w:rPr>
          <w:sz w:val="28"/>
          <w:szCs w:val="28"/>
        </w:rPr>
        <w:t>сольфеджирование</w:t>
      </w:r>
      <w:proofErr w:type="spellEnd"/>
      <w:r w:rsidRPr="0011286F">
        <w:rPr>
          <w:sz w:val="28"/>
          <w:szCs w:val="28"/>
        </w:rPr>
        <w:t>, слуховой анализ.</w:t>
      </w:r>
    </w:p>
    <w:p w14:paraId="1F4213BA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>Ритмические упражнения</w:t>
      </w:r>
    </w:p>
    <w:p w14:paraId="44FB8E0D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Ритмические упражнения необходимы для развития чувства метроритма – важной составляющей комплекса музыкальных способностей. 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Поэтому целесообразно на уроках сольфеджио </w:t>
      </w:r>
      <w:r>
        <w:rPr>
          <w:sz w:val="28"/>
          <w:szCs w:val="28"/>
        </w:rPr>
        <w:t xml:space="preserve">на начальном этапе </w:t>
      </w:r>
      <w:r w:rsidRPr="0011286F">
        <w:rPr>
          <w:sz w:val="28"/>
          <w:szCs w:val="28"/>
        </w:rPr>
        <w:t xml:space="preserve">уделять большое внимание различным двигательным упражнениям и </w:t>
      </w:r>
      <w:r w:rsidR="00523AAA">
        <w:rPr>
          <w:sz w:val="28"/>
          <w:szCs w:val="28"/>
        </w:rPr>
        <w:t xml:space="preserve">музицированию на </w:t>
      </w:r>
      <w:r w:rsidRPr="0011286F">
        <w:rPr>
          <w:sz w:val="28"/>
          <w:szCs w:val="28"/>
        </w:rPr>
        <w:t>ударных</w:t>
      </w:r>
      <w:r w:rsidR="00523AAA">
        <w:rPr>
          <w:sz w:val="28"/>
          <w:szCs w:val="28"/>
        </w:rPr>
        <w:t>, шумовых</w:t>
      </w:r>
      <w:r w:rsidRPr="0011286F">
        <w:rPr>
          <w:sz w:val="28"/>
          <w:szCs w:val="28"/>
        </w:rPr>
        <w:t xml:space="preserve"> инструмент</w:t>
      </w:r>
      <w:r w:rsidR="00523AAA">
        <w:rPr>
          <w:sz w:val="28"/>
          <w:szCs w:val="28"/>
        </w:rPr>
        <w:t>ах</w:t>
      </w:r>
      <w:r w:rsidRPr="0011286F">
        <w:rPr>
          <w:sz w:val="28"/>
          <w:szCs w:val="28"/>
        </w:rPr>
        <w:t xml:space="preserve">. </w:t>
      </w:r>
      <w:r w:rsidR="00523AAA">
        <w:rPr>
          <w:sz w:val="28"/>
          <w:szCs w:val="28"/>
        </w:rPr>
        <w:t>Виды</w:t>
      </w:r>
      <w:r w:rsidRPr="0011286F">
        <w:rPr>
          <w:sz w:val="28"/>
          <w:szCs w:val="28"/>
        </w:rPr>
        <w:t xml:space="preserve"> ритмически</w:t>
      </w:r>
      <w:r w:rsidR="00523AAA">
        <w:rPr>
          <w:sz w:val="28"/>
          <w:szCs w:val="28"/>
        </w:rPr>
        <w:t>х</w:t>
      </w:r>
      <w:r w:rsidRPr="0011286F">
        <w:rPr>
          <w:sz w:val="28"/>
          <w:szCs w:val="28"/>
        </w:rPr>
        <w:t xml:space="preserve"> упражнени</w:t>
      </w:r>
      <w:r w:rsidR="00523AAA">
        <w:rPr>
          <w:sz w:val="28"/>
          <w:szCs w:val="28"/>
        </w:rPr>
        <w:t>й</w:t>
      </w:r>
      <w:r w:rsidRPr="0011286F">
        <w:rPr>
          <w:sz w:val="28"/>
          <w:szCs w:val="28"/>
        </w:rPr>
        <w:t>:</w:t>
      </w:r>
    </w:p>
    <w:p w14:paraId="01856D81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простукивание ритмического рисунка знакомой песни, мелодии;</w:t>
      </w:r>
    </w:p>
    <w:p w14:paraId="76C6AD1A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повторение ритмического рисунка, исполненного педагогом; </w:t>
      </w:r>
    </w:p>
    <w:p w14:paraId="3EEBA3FA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простукивание ритмического рисунка по нотной записи, на карточках;</w:t>
      </w:r>
    </w:p>
    <w:p w14:paraId="70FE71A1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исполнение ритмического остинато к песне, пьесе;</w:t>
      </w:r>
    </w:p>
    <w:p w14:paraId="6C5A1616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ритмические каноны;</w:t>
      </w:r>
    </w:p>
    <w:p w14:paraId="570E39B6" w14:textId="77777777" w:rsidR="00377B98" w:rsidRPr="0011286F" w:rsidRDefault="00377B98" w:rsidP="007F5BD8">
      <w:pPr>
        <w:numPr>
          <w:ilvl w:val="0"/>
          <w:numId w:val="3"/>
        </w:numPr>
        <w:tabs>
          <w:tab w:val="num" w:pos="0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ритмический диктант (запись ритмического рисунка мелодии или ритмического рисунка, исполненного на ударном инструменте, х</w:t>
      </w:r>
      <w:r w:rsidR="00523AAA">
        <w:rPr>
          <w:sz w:val="28"/>
          <w:szCs w:val="28"/>
        </w:rPr>
        <w:t>лопками</w:t>
      </w:r>
      <w:r w:rsidRPr="0011286F">
        <w:rPr>
          <w:sz w:val="28"/>
          <w:szCs w:val="28"/>
        </w:rPr>
        <w:t>).</w:t>
      </w:r>
    </w:p>
    <w:p w14:paraId="57C8CE5D" w14:textId="77777777" w:rsidR="00377B98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Большую роль в развитии чувства метроритма игра</w:t>
      </w:r>
      <w:r w:rsidR="003F5373">
        <w:rPr>
          <w:sz w:val="28"/>
          <w:szCs w:val="28"/>
        </w:rPr>
        <w:t>ю</w:t>
      </w:r>
      <w:r w:rsidRPr="0011286F">
        <w:rPr>
          <w:sz w:val="28"/>
          <w:szCs w:val="28"/>
        </w:rPr>
        <w:t xml:space="preserve">т </w:t>
      </w:r>
      <w:r w:rsidR="003F5373">
        <w:rPr>
          <w:sz w:val="28"/>
          <w:szCs w:val="28"/>
        </w:rPr>
        <w:t>отстукивание метра, сольмизация, а позднее тактирование</w:t>
      </w:r>
      <w:r w:rsidRPr="0011286F">
        <w:rPr>
          <w:sz w:val="28"/>
          <w:szCs w:val="28"/>
        </w:rPr>
        <w:t xml:space="preserve">. </w:t>
      </w:r>
      <w:r w:rsidR="003F5373">
        <w:rPr>
          <w:sz w:val="28"/>
          <w:szCs w:val="28"/>
        </w:rPr>
        <w:t xml:space="preserve">При </w:t>
      </w:r>
      <w:proofErr w:type="spellStart"/>
      <w:r w:rsidR="003F5373">
        <w:rPr>
          <w:sz w:val="28"/>
          <w:szCs w:val="28"/>
        </w:rPr>
        <w:t>сольфеджировании</w:t>
      </w:r>
      <w:proofErr w:type="spellEnd"/>
      <w:r w:rsidR="003F5373">
        <w:rPr>
          <w:sz w:val="28"/>
          <w:szCs w:val="28"/>
        </w:rPr>
        <w:t xml:space="preserve"> и сольмизации левая рука одновременно с пением отмечает метр,</w:t>
      </w:r>
      <w:r w:rsidR="003F5373" w:rsidRPr="00BE4D55">
        <w:rPr>
          <w:sz w:val="28"/>
          <w:szCs w:val="28"/>
        </w:rPr>
        <w:t xml:space="preserve"> </w:t>
      </w:r>
      <w:r w:rsidR="003F5373">
        <w:rPr>
          <w:sz w:val="28"/>
          <w:szCs w:val="28"/>
        </w:rPr>
        <w:t xml:space="preserve">указательный палец правой руки дробит метрическую четверть на составляющие восьмые. Подобный подход к метроритму применяется при разборе формы и интонировании устного диктанта, в письменном диктанте, в </w:t>
      </w:r>
      <w:proofErr w:type="spellStart"/>
      <w:r w:rsidR="003F5373">
        <w:rPr>
          <w:sz w:val="28"/>
          <w:szCs w:val="28"/>
        </w:rPr>
        <w:t>досочинении</w:t>
      </w:r>
      <w:proofErr w:type="spellEnd"/>
      <w:r w:rsidR="003F5373">
        <w:rPr>
          <w:sz w:val="28"/>
          <w:szCs w:val="28"/>
        </w:rPr>
        <w:t xml:space="preserve">, но в </w:t>
      </w:r>
      <w:r w:rsidR="003F5373" w:rsidRPr="00BE4D55">
        <w:rPr>
          <w:sz w:val="28"/>
          <w:szCs w:val="28"/>
        </w:rPr>
        <w:t xml:space="preserve">этих видах работы основные метрические доли, </w:t>
      </w:r>
      <w:r w:rsidR="003F5373" w:rsidRPr="003F5373">
        <w:rPr>
          <w:sz w:val="28"/>
          <w:szCs w:val="28"/>
        </w:rPr>
        <w:t>без дробления</w:t>
      </w:r>
      <w:r w:rsidR="003F5373" w:rsidRPr="00BE4D55">
        <w:rPr>
          <w:sz w:val="28"/>
          <w:szCs w:val="28"/>
        </w:rPr>
        <w:t>, отмечает одна рука – «не та, которой пишем», т.е. у правшей - левая, у левшей – правая.</w:t>
      </w:r>
    </w:p>
    <w:p w14:paraId="4DA1980E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>Слуховой анализ</w:t>
      </w:r>
    </w:p>
    <w:p w14:paraId="4B533BDC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Этот вид работы подразумевает развитие музыкального восприятия учеников. Слуховой анализ – это, прежде всего, осознание услышанного. </w:t>
      </w:r>
      <w:r w:rsidR="003F5373">
        <w:rPr>
          <w:sz w:val="28"/>
          <w:szCs w:val="28"/>
        </w:rPr>
        <w:t>Н</w:t>
      </w:r>
      <w:r w:rsidRPr="0011286F">
        <w:rPr>
          <w:sz w:val="28"/>
          <w:szCs w:val="28"/>
        </w:rPr>
        <w:t xml:space="preserve">еобходимо учить детей эмоционально воспринимать услышанное и уметь слышать в нем конкретные элементы музыкального языка. Для этого нужно использовать и примеры из музыкальной литературы, и специальные </w:t>
      </w:r>
      <w:r w:rsidR="00272B9C">
        <w:rPr>
          <w:sz w:val="28"/>
          <w:szCs w:val="28"/>
        </w:rPr>
        <w:t>у</w:t>
      </w:r>
      <w:r w:rsidRPr="0011286F">
        <w:rPr>
          <w:sz w:val="28"/>
          <w:szCs w:val="28"/>
        </w:rPr>
        <w:t>пражнения</w:t>
      </w:r>
      <w:r>
        <w:rPr>
          <w:sz w:val="28"/>
          <w:szCs w:val="28"/>
        </w:rPr>
        <w:t>.</w:t>
      </w:r>
    </w:p>
    <w:p w14:paraId="532C3A8A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При прослушивании одноголосной мелодии необходимо обращать внимание на ладовые, структурные особенности (членение на фразы, повторы, </w:t>
      </w:r>
      <w:r w:rsidRPr="0011286F">
        <w:rPr>
          <w:sz w:val="28"/>
          <w:szCs w:val="28"/>
        </w:rPr>
        <w:lastRenderedPageBreak/>
        <w:t>секвенции), определять размер, узнавать в ней знакомые мелодические и ритмические обороты.</w:t>
      </w:r>
    </w:p>
    <w:p w14:paraId="62CEB53E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При прослушивании многоголосного построения </w:t>
      </w:r>
      <w:r w:rsidR="00C75C53">
        <w:rPr>
          <w:sz w:val="28"/>
          <w:szCs w:val="28"/>
        </w:rPr>
        <w:t xml:space="preserve">также </w:t>
      </w:r>
      <w:r w:rsidRPr="0011286F">
        <w:rPr>
          <w:sz w:val="28"/>
          <w:szCs w:val="28"/>
        </w:rPr>
        <w:t xml:space="preserve">необходимо </w:t>
      </w:r>
      <w:r w:rsidR="00C75C53">
        <w:rPr>
          <w:sz w:val="28"/>
          <w:szCs w:val="28"/>
        </w:rPr>
        <w:t xml:space="preserve">осознание </w:t>
      </w:r>
      <w:r w:rsidRPr="0011286F">
        <w:rPr>
          <w:sz w:val="28"/>
          <w:szCs w:val="28"/>
        </w:rPr>
        <w:t>знакомы</w:t>
      </w:r>
      <w:r w:rsidR="00C75C53">
        <w:rPr>
          <w:sz w:val="28"/>
          <w:szCs w:val="28"/>
        </w:rPr>
        <w:t>х гармонических</w:t>
      </w:r>
      <w:r w:rsidRPr="0011286F">
        <w:rPr>
          <w:sz w:val="28"/>
          <w:szCs w:val="28"/>
        </w:rPr>
        <w:t xml:space="preserve"> оборот</w:t>
      </w:r>
      <w:r w:rsidR="00C75C53">
        <w:rPr>
          <w:sz w:val="28"/>
          <w:szCs w:val="28"/>
        </w:rPr>
        <w:t>ов</w:t>
      </w:r>
      <w:r w:rsidRPr="0011286F">
        <w:rPr>
          <w:sz w:val="28"/>
          <w:szCs w:val="28"/>
        </w:rPr>
        <w:t xml:space="preserve"> из аккордов, интервалов, тип</w:t>
      </w:r>
      <w:r w:rsidR="00C75C53">
        <w:rPr>
          <w:sz w:val="28"/>
          <w:szCs w:val="28"/>
        </w:rPr>
        <w:t>а</w:t>
      </w:r>
      <w:r w:rsidRPr="0011286F">
        <w:rPr>
          <w:sz w:val="28"/>
          <w:szCs w:val="28"/>
        </w:rPr>
        <w:t xml:space="preserve"> фактуры.</w:t>
      </w:r>
    </w:p>
    <w:p w14:paraId="2F0C080E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</w:t>
      </w:r>
    </w:p>
    <w:p w14:paraId="7B9DD693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В старших классах возможно использование письменной формы работы, но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14:paraId="713DCF45" w14:textId="77777777" w:rsidR="00377B98" w:rsidRPr="0011286F" w:rsidRDefault="00377B98" w:rsidP="007F5BD8">
      <w:pPr>
        <w:spacing w:line="276" w:lineRule="auto"/>
        <w:ind w:right="-1" w:firstLine="709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>Музыкальный диктант</w:t>
      </w:r>
    </w:p>
    <w:p w14:paraId="6B456C4C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услышанное. Работа с диктантами в классе предполагает различные формы: </w:t>
      </w:r>
    </w:p>
    <w:p w14:paraId="61587E8B" w14:textId="77777777" w:rsidR="00377B98" w:rsidRPr="0011286F" w:rsidRDefault="00377B98" w:rsidP="007F5BD8">
      <w:pPr>
        <w:numPr>
          <w:ilvl w:val="0"/>
          <w:numId w:val="4"/>
        </w:numPr>
        <w:tabs>
          <w:tab w:val="clear" w:pos="1429"/>
          <w:tab w:val="num" w:pos="142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устные диктанты (запоминание и </w:t>
      </w:r>
      <w:proofErr w:type="spellStart"/>
      <w:r w:rsidRPr="0011286F">
        <w:rPr>
          <w:sz w:val="28"/>
          <w:szCs w:val="28"/>
        </w:rPr>
        <w:t>пропевание</w:t>
      </w:r>
      <w:proofErr w:type="spellEnd"/>
      <w:r w:rsidRPr="0011286F">
        <w:rPr>
          <w:sz w:val="28"/>
          <w:szCs w:val="28"/>
        </w:rPr>
        <w:t xml:space="preserve"> на  нейтральный слог и с названием нот 2-4-тактовой мелодии после двух-трех </w:t>
      </w:r>
      <w:proofErr w:type="spellStart"/>
      <w:r w:rsidRPr="0011286F">
        <w:rPr>
          <w:sz w:val="28"/>
          <w:szCs w:val="28"/>
        </w:rPr>
        <w:t>проигрываний</w:t>
      </w:r>
      <w:proofErr w:type="spellEnd"/>
      <w:r w:rsidRPr="0011286F">
        <w:rPr>
          <w:sz w:val="28"/>
          <w:szCs w:val="28"/>
        </w:rPr>
        <w:t>);</w:t>
      </w:r>
    </w:p>
    <w:p w14:paraId="1AFB79BC" w14:textId="77777777" w:rsidR="00377B98" w:rsidRPr="0011286F" w:rsidRDefault="00377B98" w:rsidP="007F5BD8">
      <w:pPr>
        <w:numPr>
          <w:ilvl w:val="0"/>
          <w:numId w:val="4"/>
        </w:numPr>
        <w:tabs>
          <w:tab w:val="clear" w:pos="1429"/>
          <w:tab w:val="num" w:pos="142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диктант по памяти (запись выученной в классе или дома мелодии);</w:t>
      </w:r>
    </w:p>
    <w:p w14:paraId="3C79CF9A" w14:textId="77777777" w:rsidR="00377B98" w:rsidRPr="0011286F" w:rsidRDefault="00377B98" w:rsidP="007F5BD8">
      <w:pPr>
        <w:numPr>
          <w:ilvl w:val="0"/>
          <w:numId w:val="4"/>
        </w:numPr>
        <w:tabs>
          <w:tab w:val="clear" w:pos="1429"/>
          <w:tab w:val="num" w:pos="142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ритмический диктант (запись ритмического рисунка мелодии);</w:t>
      </w:r>
    </w:p>
    <w:p w14:paraId="281E2A87" w14:textId="77777777" w:rsidR="00377B98" w:rsidRPr="0011286F" w:rsidRDefault="00377B98" w:rsidP="007F5BD8">
      <w:pPr>
        <w:numPr>
          <w:ilvl w:val="0"/>
          <w:numId w:val="4"/>
        </w:numPr>
        <w:tabs>
          <w:tab w:val="clear" w:pos="1429"/>
          <w:tab w:val="num" w:pos="142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рисунков);</w:t>
      </w:r>
    </w:p>
    <w:p w14:paraId="28523FE1" w14:textId="77777777" w:rsidR="00377B98" w:rsidRPr="0011286F" w:rsidRDefault="00377B98" w:rsidP="007F5BD8">
      <w:pPr>
        <w:numPr>
          <w:ilvl w:val="0"/>
          <w:numId w:val="4"/>
        </w:numPr>
        <w:tabs>
          <w:tab w:val="clear" w:pos="1429"/>
          <w:tab w:val="num" w:pos="142"/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музыкальный диктант без предварительного разбора (запись диктанта в течение установленного времени за определенное количество </w:t>
      </w:r>
      <w:proofErr w:type="spellStart"/>
      <w:r w:rsidRPr="0011286F">
        <w:rPr>
          <w:sz w:val="28"/>
          <w:szCs w:val="28"/>
        </w:rPr>
        <w:t>проигрываний</w:t>
      </w:r>
      <w:proofErr w:type="spellEnd"/>
      <w:r w:rsidRPr="0011286F">
        <w:rPr>
          <w:sz w:val="28"/>
          <w:szCs w:val="28"/>
        </w:rPr>
        <w:t xml:space="preserve">, обычно 8-10 </w:t>
      </w:r>
      <w:proofErr w:type="spellStart"/>
      <w:r w:rsidRPr="0011286F">
        <w:rPr>
          <w:sz w:val="28"/>
          <w:szCs w:val="28"/>
        </w:rPr>
        <w:t>прогрываний</w:t>
      </w:r>
      <w:proofErr w:type="spellEnd"/>
      <w:r w:rsidRPr="0011286F">
        <w:rPr>
          <w:sz w:val="28"/>
          <w:szCs w:val="28"/>
        </w:rPr>
        <w:t xml:space="preserve"> в течение 20-25 минут). Эта форма диктанта наиболее целесообразна для  учащихся старших классов, так как предполагает уже сформированное умение самостоятельно анализировать мелодию.</w:t>
      </w:r>
    </w:p>
    <w:p w14:paraId="76697579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второй голос или аккомпанемент, выучить его наизусть, транспонировать письменно или устно в другие тональности. </w:t>
      </w:r>
    </w:p>
    <w:p w14:paraId="46CCA1E3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Музыкальным материалом для диктанта могут служить примеры из музыкальной литературы, специальных сборников диктантов, а также мелодии, сочиненные самим преподавателем.</w:t>
      </w:r>
    </w:p>
    <w:p w14:paraId="336B4FEA" w14:textId="77777777" w:rsidR="00377B98" w:rsidRPr="0011286F" w:rsidRDefault="00377B98" w:rsidP="007F5BD8">
      <w:pPr>
        <w:spacing w:line="276" w:lineRule="auto"/>
        <w:ind w:right="-1" w:firstLine="709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>Творческие задания</w:t>
      </w:r>
    </w:p>
    <w:p w14:paraId="36E5A4AB" w14:textId="77777777" w:rsidR="00377B98" w:rsidRPr="001128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 xml:space="preserve"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 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 </w:t>
      </w:r>
    </w:p>
    <w:p w14:paraId="22EAF3BD" w14:textId="77777777" w:rsidR="00750C6F" w:rsidRDefault="00377B98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   Простейшие мелодические задания на начальном этапе могут состоять в </w:t>
      </w:r>
      <w:proofErr w:type="spellStart"/>
      <w:r w:rsidRPr="0011286F">
        <w:rPr>
          <w:sz w:val="28"/>
          <w:szCs w:val="28"/>
        </w:rPr>
        <w:t>допевании</w:t>
      </w:r>
      <w:proofErr w:type="spellEnd"/>
      <w:r w:rsidRPr="0011286F">
        <w:rPr>
          <w:sz w:val="28"/>
          <w:szCs w:val="28"/>
        </w:rPr>
        <w:t xml:space="preserve">, </w:t>
      </w:r>
      <w:proofErr w:type="spellStart"/>
      <w:r w:rsidRPr="0011286F">
        <w:rPr>
          <w:sz w:val="28"/>
          <w:szCs w:val="28"/>
        </w:rPr>
        <w:t>досочинении</w:t>
      </w:r>
      <w:proofErr w:type="spellEnd"/>
      <w:r w:rsidRPr="0011286F">
        <w:rPr>
          <w:sz w:val="28"/>
          <w:szCs w:val="28"/>
        </w:rPr>
        <w:t xml:space="preserve">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 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самостоятельн</w:t>
      </w:r>
      <w:r w:rsidR="00272B9C">
        <w:rPr>
          <w:sz w:val="28"/>
          <w:szCs w:val="28"/>
        </w:rPr>
        <w:t>о</w:t>
      </w:r>
      <w:r w:rsidRPr="0011286F">
        <w:rPr>
          <w:sz w:val="28"/>
          <w:szCs w:val="28"/>
        </w:rPr>
        <w:t xml:space="preserve">. </w:t>
      </w:r>
    </w:p>
    <w:p w14:paraId="2A95554E" w14:textId="77777777" w:rsidR="002429E4" w:rsidRDefault="002429E4" w:rsidP="007F5BD8">
      <w:pPr>
        <w:spacing w:line="276" w:lineRule="auto"/>
        <w:ind w:right="-1" w:firstLine="709"/>
        <w:jc w:val="center"/>
        <w:rPr>
          <w:b/>
          <w:i/>
          <w:sz w:val="28"/>
          <w:szCs w:val="28"/>
        </w:rPr>
      </w:pPr>
    </w:p>
    <w:p w14:paraId="3DF65B4A" w14:textId="77777777" w:rsidR="00395CB8" w:rsidRPr="0011286F" w:rsidRDefault="00395CB8" w:rsidP="007F5BD8">
      <w:pPr>
        <w:spacing w:line="276" w:lineRule="auto"/>
        <w:ind w:right="-1"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8D349A">
        <w:rPr>
          <w:b/>
          <w:i/>
          <w:sz w:val="28"/>
          <w:szCs w:val="28"/>
        </w:rPr>
        <w:t>Рекомендации по в</w:t>
      </w:r>
      <w:r>
        <w:rPr>
          <w:b/>
          <w:i/>
          <w:sz w:val="28"/>
          <w:szCs w:val="28"/>
        </w:rPr>
        <w:t>ид</w:t>
      </w:r>
      <w:r w:rsidR="008D349A">
        <w:rPr>
          <w:b/>
          <w:i/>
          <w:sz w:val="28"/>
          <w:szCs w:val="28"/>
        </w:rPr>
        <w:t>ам</w:t>
      </w:r>
      <w:r>
        <w:rPr>
          <w:b/>
          <w:i/>
          <w:sz w:val="28"/>
          <w:szCs w:val="28"/>
        </w:rPr>
        <w:t xml:space="preserve"> </w:t>
      </w:r>
      <w:r w:rsidRPr="0011286F">
        <w:rPr>
          <w:b/>
          <w:i/>
          <w:sz w:val="28"/>
          <w:szCs w:val="28"/>
        </w:rPr>
        <w:t xml:space="preserve"> и содержани</w:t>
      </w:r>
      <w:r w:rsidR="008D349A">
        <w:rPr>
          <w:b/>
          <w:i/>
          <w:sz w:val="28"/>
          <w:szCs w:val="28"/>
        </w:rPr>
        <w:t>ю</w:t>
      </w:r>
      <w:r w:rsidRPr="0011286F">
        <w:rPr>
          <w:b/>
          <w:i/>
          <w:sz w:val="28"/>
          <w:szCs w:val="28"/>
        </w:rPr>
        <w:t xml:space="preserve"> контроля</w:t>
      </w:r>
    </w:p>
    <w:p w14:paraId="2F190A70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- устный опрос (индивидуальный и фронтальный), включающий основные формы работы – </w:t>
      </w:r>
      <w:proofErr w:type="spellStart"/>
      <w:r w:rsidRPr="0011286F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 одноголосных и двухголосных примеров, чтение с листа, слуховой анализ интервалов и аккордов вне тональности и в тональности, интонационные упражнения;</w:t>
      </w:r>
    </w:p>
    <w:p w14:paraId="6EB23B62" w14:textId="77777777" w:rsidR="00395CB8" w:rsidRPr="0011286F" w:rsidRDefault="00395CB8" w:rsidP="007F5BD8">
      <w:pPr>
        <w:numPr>
          <w:ilvl w:val="0"/>
          <w:numId w:val="5"/>
        </w:numPr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самостоятельные письменные задания  - запись музыкального диктанта, слуховой анализ;</w:t>
      </w:r>
    </w:p>
    <w:p w14:paraId="469D107E" w14:textId="77777777" w:rsidR="00395CB8" w:rsidRPr="0011286F" w:rsidRDefault="00395CB8" w:rsidP="007F5BD8">
      <w:pPr>
        <w:numPr>
          <w:ilvl w:val="0"/>
          <w:numId w:val="5"/>
        </w:numPr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 «конкурсные» творческие задания (на лучший подбор аккомпанемента, лучшее исполнение и т. д.).</w:t>
      </w:r>
    </w:p>
    <w:p w14:paraId="128E8F36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Задания должны демонстрир</w:t>
      </w:r>
      <w:r>
        <w:rPr>
          <w:rFonts w:ascii="Times New Roman" w:hAnsi="Times New Roman"/>
          <w:sz w:val="28"/>
          <w:szCs w:val="28"/>
        </w:rPr>
        <w:t>овать</w:t>
      </w:r>
      <w:r w:rsidRPr="0011286F">
        <w:rPr>
          <w:rFonts w:ascii="Times New Roman" w:hAnsi="Times New Roman"/>
          <w:sz w:val="28"/>
          <w:szCs w:val="28"/>
        </w:rPr>
        <w:t xml:space="preserve"> приобретенные учеником умения и нав</w:t>
      </w:r>
      <w:r>
        <w:rPr>
          <w:rFonts w:ascii="Times New Roman" w:hAnsi="Times New Roman"/>
          <w:sz w:val="28"/>
          <w:szCs w:val="28"/>
        </w:rPr>
        <w:t>ыки.</w:t>
      </w:r>
      <w:r w:rsidRPr="0011286F">
        <w:rPr>
          <w:rFonts w:ascii="Times New Roman" w:hAnsi="Times New Roman"/>
          <w:sz w:val="28"/>
          <w:szCs w:val="28"/>
        </w:rPr>
        <w:t xml:space="preserve"> Индивидуальный подход к ученику может выражаться в разном по сложности материале при однотипности задания.</w:t>
      </w:r>
    </w:p>
    <w:p w14:paraId="0218D181" w14:textId="77777777" w:rsidR="00395CB8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Для аттестации учащихся используется дифференцированная 5-бал</w:t>
      </w:r>
      <w:r>
        <w:rPr>
          <w:rFonts w:ascii="Times New Roman" w:hAnsi="Times New Roman"/>
          <w:sz w:val="28"/>
          <w:szCs w:val="28"/>
        </w:rPr>
        <w:t>л</w:t>
      </w:r>
      <w:r w:rsidRPr="0011286F">
        <w:rPr>
          <w:rFonts w:ascii="Times New Roman" w:hAnsi="Times New Roman"/>
          <w:sz w:val="28"/>
          <w:szCs w:val="28"/>
        </w:rPr>
        <w:t>ьная система оценок.</w:t>
      </w:r>
    </w:p>
    <w:p w14:paraId="0D29EEE6" w14:textId="77777777" w:rsidR="00395CB8" w:rsidRPr="008E6941" w:rsidRDefault="00395CB8" w:rsidP="007F5BD8">
      <w:pPr>
        <w:pStyle w:val="a3"/>
        <w:spacing w:after="0"/>
        <w:ind w:left="0" w:right="-1"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E6941">
        <w:rPr>
          <w:rFonts w:ascii="Times New Roman" w:hAnsi="Times New Roman"/>
          <w:b/>
          <w:i/>
          <w:sz w:val="28"/>
          <w:szCs w:val="28"/>
        </w:rPr>
        <w:t>Музыкальный диктант</w:t>
      </w:r>
    </w:p>
    <w:p w14:paraId="1CBEA767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5 </w:t>
      </w:r>
      <w:r>
        <w:rPr>
          <w:rFonts w:ascii="Times New Roman" w:hAnsi="Times New Roman"/>
          <w:sz w:val="28"/>
          <w:szCs w:val="28"/>
        </w:rPr>
        <w:t>(отлично)</w:t>
      </w:r>
      <w:r w:rsidRPr="0011286F">
        <w:rPr>
          <w:rFonts w:ascii="Times New Roman" w:hAnsi="Times New Roman"/>
          <w:sz w:val="28"/>
          <w:szCs w:val="28"/>
        </w:rPr>
        <w:t xml:space="preserve">– музыкальный диктант записан полностью без ошибок в пределах отведенного времени и количества </w:t>
      </w:r>
      <w:proofErr w:type="spellStart"/>
      <w:r w:rsidRPr="0011286F">
        <w:rPr>
          <w:rFonts w:ascii="Times New Roman" w:hAnsi="Times New Roman"/>
          <w:sz w:val="28"/>
          <w:szCs w:val="28"/>
        </w:rPr>
        <w:t>проигрываний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. Возможны небольшие недочеты (не более двух) </w:t>
      </w:r>
      <w:r>
        <w:rPr>
          <w:rFonts w:ascii="Times New Roman" w:hAnsi="Times New Roman"/>
          <w:sz w:val="28"/>
          <w:szCs w:val="28"/>
        </w:rPr>
        <w:t>в записи мелодии или ритма</w:t>
      </w:r>
      <w:r w:rsidRPr="0011286F">
        <w:rPr>
          <w:rFonts w:ascii="Times New Roman" w:hAnsi="Times New Roman"/>
          <w:sz w:val="28"/>
          <w:szCs w:val="28"/>
        </w:rPr>
        <w:t>.</w:t>
      </w:r>
    </w:p>
    <w:p w14:paraId="5928ED94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4 </w:t>
      </w:r>
      <w:r>
        <w:rPr>
          <w:rFonts w:ascii="Times New Roman" w:hAnsi="Times New Roman"/>
          <w:sz w:val="28"/>
          <w:szCs w:val="28"/>
        </w:rPr>
        <w:t xml:space="preserve">(хорошо) </w:t>
      </w:r>
      <w:r w:rsidRPr="0011286F">
        <w:rPr>
          <w:rFonts w:ascii="Times New Roman" w:hAnsi="Times New Roman"/>
          <w:sz w:val="28"/>
          <w:szCs w:val="28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11286F">
        <w:rPr>
          <w:rFonts w:ascii="Times New Roman" w:hAnsi="Times New Roman"/>
          <w:sz w:val="28"/>
          <w:szCs w:val="28"/>
        </w:rPr>
        <w:t>проигрываний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. Допущено 2-3 </w:t>
      </w:r>
      <w:r w:rsidRPr="0011286F">
        <w:rPr>
          <w:rFonts w:ascii="Times New Roman" w:hAnsi="Times New Roman"/>
          <w:sz w:val="28"/>
          <w:szCs w:val="28"/>
        </w:rPr>
        <w:lastRenderedPageBreak/>
        <w:t xml:space="preserve">ошибки в записи мелодической линии, ритмического рисунка, либо </w:t>
      </w:r>
      <w:r>
        <w:rPr>
          <w:rFonts w:ascii="Times New Roman" w:hAnsi="Times New Roman"/>
          <w:sz w:val="28"/>
          <w:szCs w:val="28"/>
        </w:rPr>
        <w:t>4-5</w:t>
      </w:r>
      <w:r w:rsidRPr="0011286F">
        <w:rPr>
          <w:rFonts w:ascii="Times New Roman" w:hAnsi="Times New Roman"/>
          <w:sz w:val="28"/>
          <w:szCs w:val="28"/>
        </w:rPr>
        <w:t xml:space="preserve"> недочетов.</w:t>
      </w:r>
    </w:p>
    <w:p w14:paraId="122F2930" w14:textId="77777777" w:rsidR="00395CB8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3 </w:t>
      </w:r>
      <w:r>
        <w:rPr>
          <w:rFonts w:ascii="Times New Roman" w:hAnsi="Times New Roman"/>
          <w:sz w:val="28"/>
          <w:szCs w:val="28"/>
        </w:rPr>
        <w:t>(удовлетворительно):</w:t>
      </w:r>
    </w:p>
    <w:p w14:paraId="364BCD23" w14:textId="77777777" w:rsidR="00395CB8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1286F">
        <w:rPr>
          <w:rFonts w:ascii="Times New Roman" w:hAnsi="Times New Roman"/>
          <w:sz w:val="28"/>
          <w:szCs w:val="28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11286F">
        <w:rPr>
          <w:rFonts w:ascii="Times New Roman" w:hAnsi="Times New Roman"/>
          <w:sz w:val="28"/>
          <w:szCs w:val="28"/>
        </w:rPr>
        <w:t>проигрываний</w:t>
      </w:r>
      <w:proofErr w:type="spellEnd"/>
      <w:r w:rsidRPr="0011286F">
        <w:rPr>
          <w:rFonts w:ascii="Times New Roman" w:hAnsi="Times New Roman"/>
          <w:sz w:val="28"/>
          <w:szCs w:val="28"/>
        </w:rPr>
        <w:t>, допущено большое количество (4-8) ошибок в записи мелодической линии, ритмического рисунка</w:t>
      </w:r>
      <w:r>
        <w:rPr>
          <w:rFonts w:ascii="Times New Roman" w:hAnsi="Times New Roman"/>
          <w:sz w:val="28"/>
          <w:szCs w:val="28"/>
        </w:rPr>
        <w:t>;</w:t>
      </w:r>
    </w:p>
    <w:p w14:paraId="1509821F" w14:textId="77777777" w:rsidR="00395CB8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1286F">
        <w:rPr>
          <w:rFonts w:ascii="Times New Roman" w:hAnsi="Times New Roman"/>
          <w:sz w:val="28"/>
          <w:szCs w:val="28"/>
        </w:rPr>
        <w:t>музыкальный диктант записан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286F">
        <w:rPr>
          <w:rFonts w:ascii="Times New Roman" w:hAnsi="Times New Roman"/>
          <w:sz w:val="28"/>
          <w:szCs w:val="28"/>
        </w:rPr>
        <w:t>полностью (но больше половины</w:t>
      </w:r>
      <w:r w:rsidR="00C75C53">
        <w:rPr>
          <w:rFonts w:ascii="Times New Roman" w:hAnsi="Times New Roman"/>
          <w:sz w:val="28"/>
          <w:szCs w:val="28"/>
        </w:rPr>
        <w:t>; в периоде</w:t>
      </w:r>
      <w:r w:rsidR="00C75C53" w:rsidRPr="009B5134">
        <w:rPr>
          <w:rFonts w:ascii="Times New Roman" w:hAnsi="Times New Roman"/>
          <w:sz w:val="28"/>
          <w:szCs w:val="28"/>
        </w:rPr>
        <w:t xml:space="preserve"> </w:t>
      </w:r>
      <w:r w:rsidR="00C75C53">
        <w:rPr>
          <w:rFonts w:ascii="Times New Roman" w:hAnsi="Times New Roman"/>
          <w:sz w:val="28"/>
          <w:szCs w:val="28"/>
        </w:rPr>
        <w:t>из восьми тактов – не менее 5 правильно записанных</w:t>
      </w:r>
      <w:r w:rsidR="00C75C53" w:rsidRPr="00C75C53">
        <w:rPr>
          <w:rFonts w:ascii="Times New Roman" w:hAnsi="Times New Roman"/>
          <w:sz w:val="28"/>
          <w:szCs w:val="28"/>
        </w:rPr>
        <w:t xml:space="preserve"> </w:t>
      </w:r>
      <w:r w:rsidR="00C75C53">
        <w:rPr>
          <w:rFonts w:ascii="Times New Roman" w:hAnsi="Times New Roman"/>
          <w:sz w:val="28"/>
          <w:szCs w:val="28"/>
        </w:rPr>
        <w:t>тактов</w:t>
      </w:r>
      <w:r w:rsidRPr="0011286F">
        <w:rPr>
          <w:rFonts w:ascii="Times New Roman" w:hAnsi="Times New Roman"/>
          <w:sz w:val="28"/>
          <w:szCs w:val="28"/>
        </w:rPr>
        <w:t>)</w:t>
      </w:r>
      <w:r w:rsidR="00FD4BFE">
        <w:rPr>
          <w:rFonts w:ascii="Times New Roman" w:hAnsi="Times New Roman"/>
          <w:sz w:val="28"/>
          <w:szCs w:val="28"/>
        </w:rPr>
        <w:t>.</w:t>
      </w:r>
    </w:p>
    <w:p w14:paraId="28D1A0E7" w14:textId="77777777" w:rsidR="00395CB8" w:rsidRPr="009B5134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обязательное условие удовлетворительной оценки – правильно записанная тоника в конце. </w:t>
      </w:r>
    </w:p>
    <w:p w14:paraId="0D1675E5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2 </w:t>
      </w:r>
      <w:r>
        <w:rPr>
          <w:rFonts w:ascii="Times New Roman" w:hAnsi="Times New Roman"/>
          <w:sz w:val="28"/>
          <w:szCs w:val="28"/>
        </w:rPr>
        <w:t xml:space="preserve">(неудовлетворительно) </w:t>
      </w:r>
      <w:r w:rsidRPr="0011286F">
        <w:rPr>
          <w:rFonts w:ascii="Times New Roman" w:hAnsi="Times New Roman"/>
          <w:sz w:val="28"/>
          <w:szCs w:val="28"/>
        </w:rPr>
        <w:t xml:space="preserve">– музыкальный диктант записан в пределах отведенного времени и количества </w:t>
      </w:r>
      <w:proofErr w:type="spellStart"/>
      <w:r w:rsidRPr="0011286F">
        <w:rPr>
          <w:rFonts w:ascii="Times New Roman" w:hAnsi="Times New Roman"/>
          <w:sz w:val="28"/>
          <w:szCs w:val="28"/>
        </w:rPr>
        <w:t>проигрываний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, допущено большое количество </w:t>
      </w:r>
      <w:r>
        <w:rPr>
          <w:rFonts w:ascii="Times New Roman" w:hAnsi="Times New Roman"/>
          <w:sz w:val="28"/>
          <w:szCs w:val="28"/>
        </w:rPr>
        <w:t xml:space="preserve">(более 6) </w:t>
      </w:r>
      <w:r w:rsidRPr="0011286F">
        <w:rPr>
          <w:rFonts w:ascii="Times New Roman" w:hAnsi="Times New Roman"/>
          <w:sz w:val="28"/>
          <w:szCs w:val="28"/>
        </w:rPr>
        <w:t>грубых ошибок в записи мелодической линии и ритмического рисунка, либо музыкальный диктант записан меньше</w:t>
      </w:r>
      <w:r>
        <w:rPr>
          <w:rFonts w:ascii="Times New Roman" w:hAnsi="Times New Roman"/>
          <w:sz w:val="28"/>
          <w:szCs w:val="28"/>
        </w:rPr>
        <w:t>,</w:t>
      </w:r>
      <w:r w:rsidRPr="0011286F">
        <w:rPr>
          <w:rFonts w:ascii="Times New Roman" w:hAnsi="Times New Roman"/>
          <w:sz w:val="28"/>
          <w:szCs w:val="28"/>
        </w:rPr>
        <w:t xml:space="preserve"> чем наполовину</w:t>
      </w:r>
      <w:r w:rsidR="00FD4BFE">
        <w:rPr>
          <w:rFonts w:ascii="Times New Roman" w:hAnsi="Times New Roman"/>
          <w:sz w:val="28"/>
          <w:szCs w:val="28"/>
        </w:rPr>
        <w:t>; не записан последний такт</w:t>
      </w:r>
      <w:r>
        <w:rPr>
          <w:rFonts w:ascii="Times New Roman" w:hAnsi="Times New Roman"/>
          <w:sz w:val="28"/>
          <w:szCs w:val="28"/>
        </w:rPr>
        <w:t>.</w:t>
      </w:r>
    </w:p>
    <w:p w14:paraId="31B5799B" w14:textId="77777777" w:rsidR="00395CB8" w:rsidRPr="008E6941" w:rsidRDefault="00395CB8" w:rsidP="007F5BD8">
      <w:pPr>
        <w:pStyle w:val="a3"/>
        <w:spacing w:after="0"/>
        <w:ind w:left="352" w:right="-1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E6941">
        <w:rPr>
          <w:rFonts w:ascii="Times New Roman" w:hAnsi="Times New Roman"/>
          <w:b/>
          <w:i/>
          <w:sz w:val="28"/>
          <w:szCs w:val="28"/>
        </w:rPr>
        <w:t>Сольфеджирование</w:t>
      </w:r>
      <w:proofErr w:type="spellEnd"/>
      <w:r w:rsidRPr="008E6941">
        <w:rPr>
          <w:rFonts w:ascii="Times New Roman" w:hAnsi="Times New Roman"/>
          <w:b/>
          <w:i/>
          <w:sz w:val="28"/>
          <w:szCs w:val="28"/>
        </w:rPr>
        <w:t>, интонационные упражнения, слуховой анализ</w:t>
      </w:r>
    </w:p>
    <w:p w14:paraId="1A06F79E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Оценка 5</w:t>
      </w:r>
      <w:r>
        <w:rPr>
          <w:rFonts w:ascii="Times New Roman" w:hAnsi="Times New Roman"/>
          <w:sz w:val="28"/>
          <w:szCs w:val="28"/>
        </w:rPr>
        <w:t xml:space="preserve"> (отлично)</w:t>
      </w:r>
      <w:r w:rsidRPr="0011286F">
        <w:rPr>
          <w:rFonts w:ascii="Times New Roman" w:hAnsi="Times New Roman"/>
          <w:sz w:val="28"/>
          <w:szCs w:val="28"/>
        </w:rPr>
        <w:t xml:space="preserve"> – чистое интонирование, </w:t>
      </w:r>
      <w:r>
        <w:rPr>
          <w:rFonts w:ascii="Times New Roman" w:hAnsi="Times New Roman"/>
          <w:sz w:val="28"/>
          <w:szCs w:val="28"/>
        </w:rPr>
        <w:t xml:space="preserve">метроритмическая точность, </w:t>
      </w:r>
      <w:r w:rsidRPr="0011286F">
        <w:rPr>
          <w:rFonts w:ascii="Times New Roman" w:hAnsi="Times New Roman"/>
          <w:sz w:val="28"/>
          <w:szCs w:val="28"/>
        </w:rPr>
        <w:t>хороший темп ответа, демонстрация основных теоретических знаний</w:t>
      </w:r>
      <w:r>
        <w:rPr>
          <w:rFonts w:ascii="Times New Roman" w:hAnsi="Times New Roman"/>
          <w:sz w:val="28"/>
          <w:szCs w:val="28"/>
        </w:rPr>
        <w:t>.</w:t>
      </w:r>
    </w:p>
    <w:p w14:paraId="185626BE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4 </w:t>
      </w:r>
      <w:r>
        <w:rPr>
          <w:rFonts w:ascii="Times New Roman" w:hAnsi="Times New Roman"/>
          <w:sz w:val="28"/>
          <w:szCs w:val="28"/>
        </w:rPr>
        <w:t xml:space="preserve">(хорошо) </w:t>
      </w:r>
      <w:r w:rsidRPr="0011286F">
        <w:rPr>
          <w:rFonts w:ascii="Times New Roman" w:hAnsi="Times New Roman"/>
          <w:sz w:val="28"/>
          <w:szCs w:val="28"/>
        </w:rPr>
        <w:t>– недочеты в отдельных видах работы: небольшие погрешности в интонировании,</w:t>
      </w:r>
      <w:r>
        <w:rPr>
          <w:rFonts w:ascii="Times New Roman" w:hAnsi="Times New Roman"/>
          <w:sz w:val="28"/>
          <w:szCs w:val="28"/>
        </w:rPr>
        <w:t xml:space="preserve"> метроритме,</w:t>
      </w:r>
      <w:r w:rsidRPr="00112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замедленный</w:t>
      </w:r>
      <w:r w:rsidRPr="0011286F">
        <w:rPr>
          <w:rFonts w:ascii="Times New Roman" w:hAnsi="Times New Roman"/>
          <w:sz w:val="28"/>
          <w:szCs w:val="28"/>
        </w:rPr>
        <w:t xml:space="preserve"> темп ответа, ошибки в теоретических знаниях</w:t>
      </w:r>
      <w:r>
        <w:rPr>
          <w:rFonts w:ascii="Times New Roman" w:hAnsi="Times New Roman"/>
          <w:sz w:val="28"/>
          <w:szCs w:val="28"/>
        </w:rPr>
        <w:t>.</w:t>
      </w:r>
    </w:p>
    <w:p w14:paraId="3C18FF4C" w14:textId="77777777" w:rsidR="00395CB8" w:rsidRPr="0011286F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3 </w:t>
      </w:r>
      <w:r>
        <w:rPr>
          <w:rFonts w:ascii="Times New Roman" w:hAnsi="Times New Roman"/>
          <w:sz w:val="28"/>
          <w:szCs w:val="28"/>
        </w:rPr>
        <w:t xml:space="preserve">(удовлетворительно) </w:t>
      </w:r>
      <w:r w:rsidRPr="0011286F">
        <w:rPr>
          <w:rFonts w:ascii="Times New Roman" w:hAnsi="Times New Roman"/>
          <w:sz w:val="28"/>
          <w:szCs w:val="28"/>
        </w:rPr>
        <w:t>– ошибки, плохое владение интонацией</w:t>
      </w:r>
      <w:r>
        <w:rPr>
          <w:rFonts w:ascii="Times New Roman" w:hAnsi="Times New Roman"/>
          <w:sz w:val="28"/>
          <w:szCs w:val="28"/>
        </w:rPr>
        <w:t xml:space="preserve"> и метроритмом</w:t>
      </w:r>
      <w:r w:rsidRPr="0011286F">
        <w:rPr>
          <w:rFonts w:ascii="Times New Roman" w:hAnsi="Times New Roman"/>
          <w:sz w:val="28"/>
          <w:szCs w:val="28"/>
        </w:rPr>
        <w:t>, замедленный темп ответа, грубые ошибки в теоретических знаниях.</w:t>
      </w:r>
    </w:p>
    <w:p w14:paraId="2606C9E6" w14:textId="77777777" w:rsidR="00395CB8" w:rsidRDefault="00395CB8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Оценка 2 </w:t>
      </w:r>
      <w:r>
        <w:rPr>
          <w:rFonts w:ascii="Times New Roman" w:hAnsi="Times New Roman"/>
          <w:sz w:val="28"/>
          <w:szCs w:val="28"/>
        </w:rPr>
        <w:t xml:space="preserve">(неудовлетворительно) - грубые ошибки,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11286F">
        <w:rPr>
          <w:rFonts w:ascii="Times New Roman" w:hAnsi="Times New Roman"/>
          <w:sz w:val="28"/>
          <w:szCs w:val="28"/>
        </w:rPr>
        <w:t>владение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 интонацией, медленный темп ответа, отсутствие теоретических знаний</w:t>
      </w:r>
      <w:r>
        <w:rPr>
          <w:rFonts w:ascii="Times New Roman" w:hAnsi="Times New Roman"/>
          <w:sz w:val="28"/>
          <w:szCs w:val="28"/>
        </w:rPr>
        <w:t>.</w:t>
      </w:r>
    </w:p>
    <w:p w14:paraId="6D7C3460" w14:textId="77777777" w:rsidR="00395CB8" w:rsidRPr="00395CB8" w:rsidRDefault="00395CB8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395CB8">
        <w:rPr>
          <w:rFonts w:ascii="Times New Roman" w:hAnsi="Times New Roman"/>
          <w:b/>
          <w:i/>
          <w:sz w:val="28"/>
          <w:szCs w:val="28"/>
        </w:rPr>
        <w:t>Контрольные требования на разных этапах обучения</w:t>
      </w:r>
    </w:p>
    <w:p w14:paraId="50F22D14" w14:textId="77777777" w:rsidR="00395CB8" w:rsidRPr="0011286F" w:rsidRDefault="00395CB8" w:rsidP="007F5BD8">
      <w:pPr>
        <w:tabs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На каждом этапе обучения ученики, в соответствии с требованиями программы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должны уметь:</w:t>
      </w:r>
    </w:p>
    <w:p w14:paraId="75B828D0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1286F">
        <w:rPr>
          <w:sz w:val="28"/>
          <w:szCs w:val="28"/>
        </w:rPr>
        <w:t>аписывать музыкальный диктант соответствующей трудности</w:t>
      </w:r>
      <w:r>
        <w:rPr>
          <w:sz w:val="28"/>
          <w:szCs w:val="28"/>
        </w:rPr>
        <w:t>;</w:t>
      </w:r>
      <w:r w:rsidRPr="0011286F">
        <w:rPr>
          <w:sz w:val="28"/>
          <w:szCs w:val="28"/>
        </w:rPr>
        <w:t xml:space="preserve"> </w:t>
      </w:r>
    </w:p>
    <w:p w14:paraId="35029785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11286F">
        <w:rPr>
          <w:sz w:val="28"/>
          <w:szCs w:val="28"/>
        </w:rPr>
        <w:t>ольфеджировать</w:t>
      </w:r>
      <w:proofErr w:type="spellEnd"/>
      <w:r w:rsidRPr="0011286F">
        <w:rPr>
          <w:sz w:val="28"/>
          <w:szCs w:val="28"/>
        </w:rPr>
        <w:t xml:space="preserve"> разученные мелодии</w:t>
      </w:r>
      <w:r>
        <w:rPr>
          <w:sz w:val="28"/>
          <w:szCs w:val="28"/>
        </w:rPr>
        <w:t>;</w:t>
      </w:r>
      <w:r w:rsidRPr="0011286F">
        <w:rPr>
          <w:sz w:val="28"/>
          <w:szCs w:val="28"/>
        </w:rPr>
        <w:t xml:space="preserve"> </w:t>
      </w:r>
    </w:p>
    <w:p w14:paraId="3F7B88C8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1286F">
        <w:rPr>
          <w:sz w:val="28"/>
          <w:szCs w:val="28"/>
        </w:rPr>
        <w:t>ропеть незнакомую мелодию с листа</w:t>
      </w:r>
      <w:r>
        <w:rPr>
          <w:sz w:val="28"/>
          <w:szCs w:val="28"/>
        </w:rPr>
        <w:t>;</w:t>
      </w:r>
    </w:p>
    <w:p w14:paraId="013B34BB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1286F">
        <w:rPr>
          <w:sz w:val="28"/>
          <w:szCs w:val="28"/>
        </w:rPr>
        <w:t>пределять на слух пройденные интервалы и аккорды</w:t>
      </w:r>
      <w:r>
        <w:rPr>
          <w:sz w:val="28"/>
          <w:szCs w:val="28"/>
        </w:rPr>
        <w:t>;</w:t>
      </w:r>
    </w:p>
    <w:p w14:paraId="576295C4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286F">
        <w:rPr>
          <w:sz w:val="28"/>
          <w:szCs w:val="28"/>
        </w:rPr>
        <w:t>троить пройденные интервалы и аккорды в пройденных тональностях устно и на фортепиано</w:t>
      </w:r>
      <w:r>
        <w:rPr>
          <w:sz w:val="28"/>
          <w:szCs w:val="28"/>
        </w:rPr>
        <w:t>;</w:t>
      </w:r>
    </w:p>
    <w:p w14:paraId="7C186401" w14:textId="77777777" w:rsidR="00395CB8" w:rsidRPr="0011286F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11286F">
        <w:rPr>
          <w:sz w:val="28"/>
          <w:szCs w:val="28"/>
        </w:rPr>
        <w:t>нализировать музыкальный текст, используя  полученные теоретические знания</w:t>
      </w:r>
      <w:r>
        <w:rPr>
          <w:sz w:val="28"/>
          <w:szCs w:val="28"/>
        </w:rPr>
        <w:t>;</w:t>
      </w:r>
    </w:p>
    <w:p w14:paraId="4EC183EE" w14:textId="77777777" w:rsidR="00395CB8" w:rsidRDefault="00395CB8" w:rsidP="007F5BD8">
      <w:pPr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1286F">
        <w:rPr>
          <w:sz w:val="28"/>
          <w:szCs w:val="28"/>
        </w:rPr>
        <w:t xml:space="preserve">нать необходимую </w:t>
      </w:r>
      <w:r>
        <w:rPr>
          <w:sz w:val="28"/>
          <w:szCs w:val="28"/>
        </w:rPr>
        <w:t>профессиональную</w:t>
      </w:r>
      <w:r w:rsidRPr="0011286F">
        <w:rPr>
          <w:sz w:val="28"/>
          <w:szCs w:val="28"/>
        </w:rPr>
        <w:t xml:space="preserve"> терминологию</w:t>
      </w:r>
      <w:r>
        <w:rPr>
          <w:sz w:val="28"/>
          <w:szCs w:val="28"/>
        </w:rPr>
        <w:t>.</w:t>
      </w:r>
    </w:p>
    <w:p w14:paraId="70EF2E2E" w14:textId="77777777" w:rsidR="002429E4" w:rsidRDefault="002429E4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2CB8A0E" w14:textId="77777777" w:rsidR="00C61B58" w:rsidRDefault="0023384D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t xml:space="preserve">Примерные требования </w:t>
      </w:r>
      <w:r w:rsidR="00847629"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="004224A6">
        <w:rPr>
          <w:rFonts w:ascii="Times New Roman" w:hAnsi="Times New Roman"/>
          <w:b/>
          <w:i/>
          <w:sz w:val="28"/>
          <w:szCs w:val="28"/>
        </w:rPr>
        <w:t xml:space="preserve">итоговом </w:t>
      </w:r>
      <w:r w:rsidR="00994BB8">
        <w:rPr>
          <w:rFonts w:ascii="Times New Roman" w:hAnsi="Times New Roman"/>
          <w:b/>
          <w:i/>
          <w:sz w:val="28"/>
          <w:szCs w:val="28"/>
        </w:rPr>
        <w:t>экзамене</w:t>
      </w:r>
      <w:r w:rsidRPr="00C7610E">
        <w:rPr>
          <w:rFonts w:ascii="Times New Roman" w:hAnsi="Times New Roman"/>
          <w:b/>
          <w:i/>
          <w:sz w:val="28"/>
          <w:szCs w:val="28"/>
        </w:rPr>
        <w:t xml:space="preserve"> в </w:t>
      </w:r>
      <w:r w:rsidR="00E52789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7610E">
        <w:rPr>
          <w:rFonts w:ascii="Times New Roman" w:hAnsi="Times New Roman"/>
          <w:b/>
          <w:i/>
          <w:sz w:val="28"/>
          <w:szCs w:val="28"/>
        </w:rPr>
        <w:t>классе</w:t>
      </w:r>
    </w:p>
    <w:p w14:paraId="757C11ED" w14:textId="77777777" w:rsidR="0023384D" w:rsidRPr="00C7610E" w:rsidRDefault="00C61B58" w:rsidP="007F5BD8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(стартовый уровень)</w:t>
      </w:r>
    </w:p>
    <w:p w14:paraId="33C89EF2" w14:textId="77777777" w:rsidR="0023384D" w:rsidRPr="0011286F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Письменно – записать самостоятельно музыкальный диктант, соответствующий требованиям настоящей программы.</w:t>
      </w:r>
    </w:p>
    <w:p w14:paraId="3286687B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Устно:</w:t>
      </w:r>
    </w:p>
    <w:p w14:paraId="696303DC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гамм, отдельных ступеней, </w:t>
      </w:r>
      <w:r>
        <w:rPr>
          <w:rFonts w:ascii="Times New Roman" w:hAnsi="Times New Roman"/>
          <w:sz w:val="28"/>
          <w:szCs w:val="28"/>
        </w:rPr>
        <w:t xml:space="preserve">разрешения и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ступеней;</w:t>
      </w:r>
    </w:p>
    <w:p w14:paraId="1697EC36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интервалов </w:t>
      </w:r>
      <w:r w:rsidR="007E0731"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5D4D8C90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аккордов </w:t>
      </w:r>
      <w:r w:rsidR="007E0731"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03164BF4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 определение на слух отдельно взятых интервалов и аккордов</w:t>
      </w:r>
      <w:r>
        <w:rPr>
          <w:rFonts w:ascii="Times New Roman" w:hAnsi="Times New Roman"/>
          <w:sz w:val="28"/>
          <w:szCs w:val="28"/>
        </w:rPr>
        <w:t>;</w:t>
      </w:r>
    </w:p>
    <w:p w14:paraId="096C88BD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</w:t>
      </w:r>
      <w:r w:rsidR="00E52789">
        <w:rPr>
          <w:rFonts w:ascii="Times New Roman" w:hAnsi="Times New Roman"/>
          <w:sz w:val="28"/>
          <w:szCs w:val="28"/>
        </w:rPr>
        <w:t>пение</w:t>
      </w:r>
      <w:r w:rsidRPr="002C56AB">
        <w:rPr>
          <w:rFonts w:ascii="Times New Roman" w:hAnsi="Times New Roman"/>
          <w:sz w:val="28"/>
          <w:szCs w:val="28"/>
        </w:rPr>
        <w:t xml:space="preserve"> одноголосного примера с листа</w:t>
      </w:r>
      <w:r>
        <w:rPr>
          <w:rFonts w:ascii="Times New Roman" w:hAnsi="Times New Roman"/>
          <w:sz w:val="28"/>
          <w:szCs w:val="28"/>
        </w:rPr>
        <w:t>;</w:t>
      </w:r>
    </w:p>
    <w:p w14:paraId="23C67DE0" w14:textId="77777777" w:rsidR="0023384D" w:rsidRPr="007E0731" w:rsidRDefault="0023384D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пение одноголосного примера, заранее выученного наизусть</w:t>
      </w:r>
      <w:r w:rsidRPr="007E0731">
        <w:rPr>
          <w:rFonts w:ascii="Times New Roman" w:hAnsi="Times New Roman"/>
          <w:sz w:val="28"/>
          <w:szCs w:val="28"/>
        </w:rPr>
        <w:t>.</w:t>
      </w:r>
    </w:p>
    <w:p w14:paraId="10D7C23A" w14:textId="77777777" w:rsidR="0023384D" w:rsidRPr="003B7644" w:rsidRDefault="0023384D" w:rsidP="007F5BD8">
      <w:pPr>
        <w:pStyle w:val="a3"/>
        <w:spacing w:after="0"/>
        <w:ind w:left="0" w:right="-1" w:firstLine="720"/>
        <w:jc w:val="center"/>
        <w:rPr>
          <w:rFonts w:ascii="Times New Roman" w:hAnsi="Times New Roman"/>
          <w:sz w:val="28"/>
          <w:szCs w:val="28"/>
        </w:rPr>
      </w:pPr>
      <w:r w:rsidRPr="003B7644">
        <w:rPr>
          <w:rFonts w:ascii="Times New Roman" w:hAnsi="Times New Roman"/>
          <w:sz w:val="28"/>
          <w:szCs w:val="28"/>
        </w:rPr>
        <w:t>Образец устного опроса:</w:t>
      </w:r>
    </w:p>
    <w:p w14:paraId="4042D6B7" w14:textId="77777777" w:rsidR="0023384D" w:rsidRDefault="0023384D" w:rsidP="007F5BD8">
      <w:pPr>
        <w:spacing w:line="276" w:lineRule="auto"/>
        <w:ind w:right="-1" w:firstLine="708"/>
        <w:rPr>
          <w:sz w:val="28"/>
          <w:szCs w:val="28"/>
        </w:rPr>
      </w:pPr>
      <w:r>
        <w:rPr>
          <w:sz w:val="28"/>
          <w:szCs w:val="28"/>
        </w:rPr>
        <w:t>- назвать ключевые знаки тональности Ля-мажор;</w:t>
      </w:r>
      <w:r w:rsidRPr="008C03B3">
        <w:rPr>
          <w:sz w:val="28"/>
          <w:szCs w:val="28"/>
        </w:rPr>
        <w:t xml:space="preserve"> </w:t>
      </w:r>
    </w:p>
    <w:p w14:paraId="5F34100B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назвать минорную тональность с </w:t>
      </w:r>
      <w:r w:rsidR="00E52789">
        <w:rPr>
          <w:rFonts w:ascii="Times New Roman" w:hAnsi="Times New Roman"/>
          <w:sz w:val="28"/>
          <w:szCs w:val="28"/>
        </w:rPr>
        <w:t>одним</w:t>
      </w:r>
      <w:r>
        <w:rPr>
          <w:rFonts w:ascii="Times New Roman" w:hAnsi="Times New Roman"/>
          <w:sz w:val="28"/>
          <w:szCs w:val="28"/>
        </w:rPr>
        <w:t xml:space="preserve"> диез</w:t>
      </w:r>
      <w:r w:rsidR="00E5278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;</w:t>
      </w:r>
    </w:p>
    <w:p w14:paraId="6B586B2E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назвать </w:t>
      </w:r>
      <w:r w:rsidR="00E52789">
        <w:rPr>
          <w:rFonts w:ascii="Times New Roman" w:hAnsi="Times New Roman"/>
          <w:sz w:val="28"/>
          <w:szCs w:val="28"/>
        </w:rPr>
        <w:t xml:space="preserve">быстрые </w:t>
      </w:r>
      <w:r>
        <w:rPr>
          <w:rFonts w:ascii="Times New Roman" w:hAnsi="Times New Roman"/>
          <w:sz w:val="28"/>
          <w:szCs w:val="28"/>
        </w:rPr>
        <w:t>темпы;</w:t>
      </w:r>
    </w:p>
    <w:p w14:paraId="3A14C736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перевести термин </w:t>
      </w:r>
      <w:proofErr w:type="spellStart"/>
      <w:r w:rsidR="00E52789" w:rsidRPr="007E0731">
        <w:rPr>
          <w:rFonts w:ascii="Times New Roman" w:hAnsi="Times New Roman"/>
          <w:i/>
          <w:sz w:val="28"/>
          <w:szCs w:val="28"/>
          <w:lang w:val="en-US"/>
        </w:rPr>
        <w:t>rinenuto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4A2B3410" w14:textId="77777777" w:rsidR="0023384D" w:rsidRPr="00A03A21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03A21">
        <w:rPr>
          <w:rFonts w:ascii="Times New Roman" w:hAnsi="Times New Roman"/>
          <w:sz w:val="28"/>
          <w:szCs w:val="28"/>
        </w:rPr>
        <w:t>петь</w:t>
      </w:r>
      <w:r>
        <w:rPr>
          <w:rFonts w:ascii="Times New Roman" w:hAnsi="Times New Roman"/>
          <w:sz w:val="28"/>
          <w:szCs w:val="28"/>
        </w:rPr>
        <w:t xml:space="preserve"> три вида </w:t>
      </w:r>
      <w:r w:rsidRPr="00A03A21">
        <w:rPr>
          <w:rFonts w:ascii="Times New Roman" w:hAnsi="Times New Roman"/>
          <w:sz w:val="28"/>
          <w:szCs w:val="28"/>
        </w:rPr>
        <w:t>гамм</w:t>
      </w:r>
      <w:r>
        <w:rPr>
          <w:rFonts w:ascii="Times New Roman" w:hAnsi="Times New Roman"/>
          <w:sz w:val="28"/>
          <w:szCs w:val="28"/>
        </w:rPr>
        <w:t>ы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 w:rsidR="007E0731">
        <w:rPr>
          <w:rFonts w:ascii="Times New Roman" w:hAnsi="Times New Roman"/>
          <w:sz w:val="28"/>
          <w:szCs w:val="28"/>
        </w:rPr>
        <w:t>ре</w:t>
      </w:r>
      <w:r w:rsidRPr="008D0D02">
        <w:rPr>
          <w:rFonts w:ascii="Times New Roman" w:hAnsi="Times New Roman"/>
          <w:sz w:val="28"/>
          <w:szCs w:val="28"/>
        </w:rPr>
        <w:t>-минор</w:t>
      </w:r>
      <w:r>
        <w:rPr>
          <w:rFonts w:ascii="Times New Roman" w:hAnsi="Times New Roman"/>
          <w:sz w:val="28"/>
          <w:szCs w:val="28"/>
        </w:rPr>
        <w:t>;</w:t>
      </w:r>
    </w:p>
    <w:p w14:paraId="767934A8" w14:textId="77777777" w:rsidR="0023384D" w:rsidRDefault="007E0731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384D">
        <w:rPr>
          <w:rFonts w:ascii="Times New Roman" w:hAnsi="Times New Roman"/>
          <w:sz w:val="28"/>
          <w:szCs w:val="28"/>
        </w:rPr>
        <w:t>с</w:t>
      </w:r>
      <w:r w:rsidR="0023384D" w:rsidRPr="0011286F">
        <w:rPr>
          <w:rFonts w:ascii="Times New Roman" w:hAnsi="Times New Roman"/>
          <w:sz w:val="28"/>
          <w:szCs w:val="28"/>
        </w:rPr>
        <w:t xml:space="preserve">петь с разрешением в тональности </w:t>
      </w:r>
      <w:r>
        <w:rPr>
          <w:rFonts w:ascii="Times New Roman" w:hAnsi="Times New Roman"/>
          <w:sz w:val="28"/>
          <w:szCs w:val="28"/>
        </w:rPr>
        <w:t>ре</w:t>
      </w:r>
      <w:r w:rsidR="0023384D" w:rsidRPr="0011286F">
        <w:rPr>
          <w:rFonts w:ascii="Times New Roman" w:hAnsi="Times New Roman"/>
          <w:sz w:val="28"/>
          <w:szCs w:val="28"/>
        </w:rPr>
        <w:t xml:space="preserve"> минор </w:t>
      </w:r>
      <w:r w:rsidR="0023384D" w:rsidRPr="0011286F">
        <w:rPr>
          <w:rFonts w:ascii="Times New Roman" w:hAnsi="Times New Roman"/>
          <w:sz w:val="28"/>
          <w:szCs w:val="28"/>
          <w:lang w:val="en-US"/>
        </w:rPr>
        <w:t>II</w:t>
      </w:r>
      <w:r w:rsidR="0023384D" w:rsidRPr="0011286F">
        <w:rPr>
          <w:rFonts w:ascii="Times New Roman" w:hAnsi="Times New Roman"/>
          <w:sz w:val="28"/>
          <w:szCs w:val="28"/>
        </w:rPr>
        <w:t xml:space="preserve">, </w:t>
      </w:r>
      <w:r w:rsidR="0023384D" w:rsidRPr="0011286F">
        <w:rPr>
          <w:rFonts w:ascii="Times New Roman" w:hAnsi="Times New Roman"/>
          <w:sz w:val="28"/>
          <w:szCs w:val="28"/>
          <w:lang w:val="en-US"/>
        </w:rPr>
        <w:t>IV</w:t>
      </w:r>
      <w:r w:rsidR="0023384D" w:rsidRPr="001128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3384D" w:rsidRPr="0011286F">
        <w:rPr>
          <w:rFonts w:ascii="Times New Roman" w:hAnsi="Times New Roman"/>
          <w:sz w:val="28"/>
          <w:szCs w:val="28"/>
          <w:lang w:val="en-US"/>
        </w:rPr>
        <w:t>VI</w:t>
      </w:r>
      <w:r w:rsidR="0023384D" w:rsidRPr="0011286F">
        <w:rPr>
          <w:rFonts w:ascii="Times New Roman" w:hAnsi="Times New Roman"/>
          <w:sz w:val="28"/>
          <w:szCs w:val="28"/>
        </w:rPr>
        <w:t xml:space="preserve">, </w:t>
      </w:r>
      <w:r w:rsidR="0023384D" w:rsidRPr="0011286F">
        <w:rPr>
          <w:rFonts w:ascii="Times New Roman" w:hAnsi="Times New Roman"/>
          <w:sz w:val="28"/>
          <w:szCs w:val="28"/>
          <w:lang w:val="en-US"/>
        </w:rPr>
        <w:t>VII</w:t>
      </w:r>
      <w:r w:rsidR="0023384D" w:rsidRPr="0011286F">
        <w:rPr>
          <w:rFonts w:ascii="Times New Roman" w:hAnsi="Times New Roman"/>
          <w:sz w:val="28"/>
          <w:szCs w:val="28"/>
        </w:rPr>
        <w:t xml:space="preserve"> повышенную ступени</w:t>
      </w:r>
      <w:r w:rsidR="0023384D">
        <w:rPr>
          <w:rFonts w:ascii="Times New Roman" w:hAnsi="Times New Roman"/>
          <w:sz w:val="28"/>
          <w:szCs w:val="28"/>
        </w:rPr>
        <w:t xml:space="preserve">, </w:t>
      </w:r>
      <w:r w:rsidR="0023384D">
        <w:rPr>
          <w:rFonts w:ascii="Times New Roman" w:hAnsi="Times New Roman"/>
          <w:sz w:val="28"/>
          <w:szCs w:val="28"/>
          <w:lang w:val="en-US"/>
        </w:rPr>
        <w:t>III</w:t>
      </w:r>
      <w:r w:rsidR="0023384D">
        <w:rPr>
          <w:rFonts w:ascii="Times New Roman" w:hAnsi="Times New Roman"/>
          <w:sz w:val="28"/>
          <w:szCs w:val="28"/>
        </w:rPr>
        <w:t xml:space="preserve"> ступень (2 варианта), трезвучия главных ступеней, </w:t>
      </w:r>
      <w:proofErr w:type="spellStart"/>
      <w:r w:rsidR="0023384D">
        <w:rPr>
          <w:rFonts w:ascii="Times New Roman" w:hAnsi="Times New Roman"/>
          <w:sz w:val="28"/>
          <w:szCs w:val="28"/>
        </w:rPr>
        <w:t>опевание</w:t>
      </w:r>
      <w:proofErr w:type="spellEnd"/>
      <w:r w:rsidR="0023384D" w:rsidRPr="003B7644">
        <w:rPr>
          <w:rFonts w:ascii="Times New Roman" w:hAnsi="Times New Roman"/>
          <w:sz w:val="28"/>
          <w:szCs w:val="28"/>
        </w:rPr>
        <w:t xml:space="preserve"> </w:t>
      </w:r>
      <w:r w:rsidR="0023384D">
        <w:rPr>
          <w:rFonts w:ascii="Times New Roman" w:hAnsi="Times New Roman"/>
          <w:sz w:val="28"/>
          <w:szCs w:val="28"/>
          <w:lang w:val="en-US"/>
        </w:rPr>
        <w:t>V</w:t>
      </w:r>
      <w:r w:rsidR="0023384D">
        <w:rPr>
          <w:rFonts w:ascii="Times New Roman" w:hAnsi="Times New Roman"/>
          <w:sz w:val="28"/>
          <w:szCs w:val="28"/>
        </w:rPr>
        <w:t xml:space="preserve"> ступени;</w:t>
      </w:r>
    </w:p>
    <w:p w14:paraId="22E611FC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определить на слух сыгранные в данной тональности ступени;</w:t>
      </w:r>
    </w:p>
    <w:p w14:paraId="6F4CBB3F" w14:textId="77777777" w:rsidR="0023384D" w:rsidRPr="002C56AB" w:rsidRDefault="0023384D" w:rsidP="007F5BD8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спеть один из заранее выученных наизусть одноголосных примеров</w:t>
      </w:r>
      <w:r>
        <w:rPr>
          <w:rFonts w:ascii="Times New Roman" w:hAnsi="Times New Roman"/>
          <w:sz w:val="28"/>
          <w:szCs w:val="28"/>
        </w:rPr>
        <w:t>;</w:t>
      </w:r>
    </w:p>
    <w:p w14:paraId="6DB863C2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досочинить в тональности </w:t>
      </w:r>
      <w:r w:rsidRPr="003B7644">
        <w:rPr>
          <w:rFonts w:ascii="Times New Roman" w:hAnsi="Times New Roman"/>
          <w:sz w:val="28"/>
          <w:szCs w:val="28"/>
        </w:rPr>
        <w:t>2-</w:t>
      </w:r>
      <w:r>
        <w:rPr>
          <w:rFonts w:ascii="Times New Roman" w:hAnsi="Times New Roman"/>
          <w:sz w:val="28"/>
          <w:szCs w:val="28"/>
        </w:rPr>
        <w:t>ю</w:t>
      </w:r>
      <w:r w:rsidRPr="003B7644">
        <w:rPr>
          <w:rFonts w:ascii="Times New Roman" w:hAnsi="Times New Roman"/>
          <w:sz w:val="28"/>
          <w:szCs w:val="28"/>
        </w:rPr>
        <w:t xml:space="preserve"> фраз</w:t>
      </w:r>
      <w:r>
        <w:rPr>
          <w:rFonts w:ascii="Times New Roman" w:hAnsi="Times New Roman"/>
          <w:sz w:val="28"/>
          <w:szCs w:val="28"/>
        </w:rPr>
        <w:t>у</w:t>
      </w:r>
      <w:r w:rsidRPr="003B7644">
        <w:rPr>
          <w:rFonts w:ascii="Times New Roman" w:hAnsi="Times New Roman"/>
          <w:sz w:val="28"/>
          <w:szCs w:val="28"/>
        </w:rPr>
        <w:t xml:space="preserve"> в 4-тактовом предложении (размер 2/4</w:t>
      </w:r>
      <w:r>
        <w:rPr>
          <w:rFonts w:ascii="Times New Roman" w:hAnsi="Times New Roman"/>
          <w:sz w:val="28"/>
          <w:szCs w:val="28"/>
        </w:rPr>
        <w:t>);</w:t>
      </w:r>
    </w:p>
    <w:p w14:paraId="55D7FDB0" w14:textId="77777777" w:rsidR="0023384D" w:rsidRDefault="0023384D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03A21">
        <w:rPr>
          <w:rFonts w:ascii="Times New Roman" w:hAnsi="Times New Roman"/>
          <w:sz w:val="28"/>
          <w:szCs w:val="28"/>
        </w:rPr>
        <w:t>рочитать с листа мелодию соответствующей трудности</w:t>
      </w:r>
      <w:r>
        <w:rPr>
          <w:rFonts w:ascii="Times New Roman" w:hAnsi="Times New Roman"/>
          <w:sz w:val="28"/>
          <w:szCs w:val="28"/>
        </w:rPr>
        <w:t xml:space="preserve"> с тактированием или отстукиванием метра; предварительно возможно </w:t>
      </w:r>
      <w:proofErr w:type="spellStart"/>
      <w:r>
        <w:rPr>
          <w:rFonts w:ascii="Times New Roman" w:hAnsi="Times New Roman"/>
          <w:sz w:val="28"/>
          <w:szCs w:val="28"/>
        </w:rPr>
        <w:t>просольмизировать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ритмически сложные места, отдельно спеть интонационные трудности (скачки,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т.п.);</w:t>
      </w:r>
    </w:p>
    <w:p w14:paraId="5A2C3EA6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петь вверх от звука </w:t>
      </w:r>
      <w:r w:rsidR="007E0731" w:rsidRPr="00FD4BFE">
        <w:rPr>
          <w:rFonts w:ascii="Times New Roman" w:hAnsi="Times New Roman"/>
          <w:i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м.3, от звука </w:t>
      </w:r>
      <w:r w:rsidRPr="00FD4BFE">
        <w:rPr>
          <w:rFonts w:ascii="Times New Roman" w:hAnsi="Times New Roman"/>
          <w:i/>
          <w:sz w:val="28"/>
          <w:szCs w:val="28"/>
        </w:rPr>
        <w:t>си</w:t>
      </w:r>
      <w:r w:rsidRPr="0091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ч.5, от звука </w:t>
      </w:r>
      <w:r w:rsidR="00A47A7E" w:rsidRPr="00FD4BFE">
        <w:rPr>
          <w:rFonts w:ascii="Times New Roman" w:hAnsi="Times New Roman"/>
          <w:i/>
          <w:sz w:val="28"/>
          <w:szCs w:val="28"/>
        </w:rPr>
        <w:t>фа</w:t>
      </w:r>
      <w:r>
        <w:rPr>
          <w:rFonts w:ascii="Times New Roman" w:hAnsi="Times New Roman"/>
          <w:sz w:val="28"/>
          <w:szCs w:val="28"/>
        </w:rPr>
        <w:t xml:space="preserve"> б.2;</w:t>
      </w:r>
    </w:p>
    <w:p w14:paraId="6E6C4DDA" w14:textId="77777777" w:rsidR="0023384D" w:rsidRPr="00A03A21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спеть вверх от звука </w:t>
      </w:r>
      <w:r w:rsidR="00A47A7E" w:rsidRPr="00FD4BFE">
        <w:rPr>
          <w:rFonts w:ascii="Times New Roman" w:hAnsi="Times New Roman"/>
          <w:i/>
          <w:sz w:val="28"/>
          <w:szCs w:val="28"/>
        </w:rPr>
        <w:t>соль</w:t>
      </w:r>
      <w:r>
        <w:rPr>
          <w:rFonts w:ascii="Times New Roman" w:hAnsi="Times New Roman"/>
          <w:sz w:val="28"/>
          <w:szCs w:val="28"/>
        </w:rPr>
        <w:t xml:space="preserve"> Б53</w:t>
      </w:r>
      <w:r w:rsidR="00A47A7E">
        <w:rPr>
          <w:rFonts w:ascii="Times New Roman" w:hAnsi="Times New Roman"/>
          <w:sz w:val="28"/>
          <w:szCs w:val="28"/>
        </w:rPr>
        <w:t xml:space="preserve">, от звука </w:t>
      </w:r>
      <w:r w:rsidR="00A47A7E" w:rsidRPr="00FD4BFE">
        <w:rPr>
          <w:rFonts w:ascii="Times New Roman" w:hAnsi="Times New Roman"/>
          <w:i/>
          <w:sz w:val="28"/>
          <w:szCs w:val="28"/>
        </w:rPr>
        <w:t>ре</w:t>
      </w:r>
      <w:r w:rsidR="00A47A7E">
        <w:rPr>
          <w:rFonts w:ascii="Times New Roman" w:hAnsi="Times New Roman"/>
          <w:sz w:val="28"/>
          <w:szCs w:val="28"/>
        </w:rPr>
        <w:t xml:space="preserve"> М53</w:t>
      </w:r>
      <w:r>
        <w:rPr>
          <w:rFonts w:ascii="Times New Roman" w:hAnsi="Times New Roman"/>
          <w:sz w:val="28"/>
          <w:szCs w:val="28"/>
        </w:rPr>
        <w:t>;</w:t>
      </w:r>
    </w:p>
    <w:p w14:paraId="4BF3A572" w14:textId="77777777" w:rsidR="0023384D" w:rsidRDefault="0023384D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03A21">
        <w:rPr>
          <w:rFonts w:ascii="Times New Roman" w:hAnsi="Times New Roman"/>
          <w:sz w:val="28"/>
          <w:szCs w:val="28"/>
        </w:rPr>
        <w:t>пределить на слух сыгранные вне тональности аккорды и интервалы</w:t>
      </w:r>
      <w:r>
        <w:rPr>
          <w:rFonts w:ascii="Times New Roman" w:hAnsi="Times New Roman"/>
          <w:sz w:val="28"/>
          <w:szCs w:val="28"/>
        </w:rPr>
        <w:t xml:space="preserve"> (1</w:t>
      </w:r>
      <w:r w:rsidR="004224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аккорд, 2-3 интервала).</w:t>
      </w:r>
    </w:p>
    <w:p w14:paraId="5D1EECFD" w14:textId="77777777" w:rsidR="007E0731" w:rsidRDefault="007E0731" w:rsidP="007F5BD8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</w:p>
    <w:p w14:paraId="0676994E" w14:textId="77777777" w:rsidR="007E0731" w:rsidRDefault="007E0731" w:rsidP="007E0731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t xml:space="preserve">Примерные требования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="004224A6">
        <w:rPr>
          <w:rFonts w:ascii="Times New Roman" w:hAnsi="Times New Roman"/>
          <w:b/>
          <w:i/>
          <w:sz w:val="28"/>
          <w:szCs w:val="28"/>
        </w:rPr>
        <w:t xml:space="preserve">итоговом </w:t>
      </w:r>
      <w:r w:rsidR="00994BB8">
        <w:rPr>
          <w:rFonts w:ascii="Times New Roman" w:hAnsi="Times New Roman"/>
          <w:b/>
          <w:i/>
          <w:sz w:val="28"/>
          <w:szCs w:val="28"/>
        </w:rPr>
        <w:t>экзамене</w:t>
      </w:r>
      <w:r w:rsidRPr="00C7610E">
        <w:rPr>
          <w:rFonts w:ascii="Times New Roman" w:hAnsi="Times New Roman"/>
          <w:b/>
          <w:i/>
          <w:sz w:val="28"/>
          <w:szCs w:val="28"/>
        </w:rPr>
        <w:t xml:space="preserve"> в </w:t>
      </w:r>
      <w:r>
        <w:rPr>
          <w:rFonts w:ascii="Times New Roman" w:hAnsi="Times New Roman"/>
          <w:b/>
          <w:i/>
          <w:sz w:val="28"/>
          <w:szCs w:val="28"/>
        </w:rPr>
        <w:t xml:space="preserve">5 </w:t>
      </w:r>
      <w:r w:rsidRPr="00C7610E">
        <w:rPr>
          <w:rFonts w:ascii="Times New Roman" w:hAnsi="Times New Roman"/>
          <w:b/>
          <w:i/>
          <w:sz w:val="28"/>
          <w:szCs w:val="28"/>
        </w:rPr>
        <w:t>классе</w:t>
      </w:r>
    </w:p>
    <w:p w14:paraId="0EE3EE53" w14:textId="77777777" w:rsidR="00C61B58" w:rsidRPr="00C7610E" w:rsidRDefault="00C61B58" w:rsidP="007E0731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(базовый уровень)</w:t>
      </w:r>
    </w:p>
    <w:p w14:paraId="593AA757" w14:textId="77777777" w:rsidR="007E0731" w:rsidRPr="0011286F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Письменно – записать самостоятельно музыкальный диктант, соответствующий требованиям настоящей программы.</w:t>
      </w:r>
    </w:p>
    <w:p w14:paraId="3A328F7F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lastRenderedPageBreak/>
        <w:t>Устно:</w:t>
      </w:r>
    </w:p>
    <w:p w14:paraId="40B7BB47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гамм, отдельных ступеней, </w:t>
      </w:r>
      <w:r>
        <w:rPr>
          <w:rFonts w:ascii="Times New Roman" w:hAnsi="Times New Roman"/>
          <w:sz w:val="28"/>
          <w:szCs w:val="28"/>
        </w:rPr>
        <w:t xml:space="preserve">разрешения и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ступеней;</w:t>
      </w:r>
    </w:p>
    <w:p w14:paraId="639858D9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интервалов </w:t>
      </w:r>
      <w:r w:rsidR="00A47A7E"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669576AA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аккордов </w:t>
      </w:r>
      <w:r w:rsidR="00A47A7E"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0EF63EF0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 определение на слух отдельно взятых интервалов и аккордов</w:t>
      </w:r>
      <w:r>
        <w:rPr>
          <w:rFonts w:ascii="Times New Roman" w:hAnsi="Times New Roman"/>
          <w:sz w:val="28"/>
          <w:szCs w:val="28"/>
        </w:rPr>
        <w:t>;</w:t>
      </w:r>
    </w:p>
    <w:p w14:paraId="17D9353D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определение на слух последовательности интервалов или аккордов в тональности</w:t>
      </w:r>
      <w:r>
        <w:rPr>
          <w:rFonts w:ascii="Times New Roman" w:hAnsi="Times New Roman"/>
          <w:sz w:val="28"/>
          <w:szCs w:val="28"/>
        </w:rPr>
        <w:t>;</w:t>
      </w:r>
    </w:p>
    <w:p w14:paraId="02DC138B" w14:textId="77777777" w:rsidR="007E0731" w:rsidRPr="007E0731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пение</w:t>
      </w:r>
      <w:r w:rsidRPr="002C56AB">
        <w:rPr>
          <w:rFonts w:ascii="Times New Roman" w:hAnsi="Times New Roman"/>
          <w:sz w:val="28"/>
          <w:szCs w:val="28"/>
        </w:rPr>
        <w:t xml:space="preserve"> одноголосного примера с листа</w:t>
      </w:r>
      <w:r>
        <w:rPr>
          <w:rFonts w:ascii="Times New Roman" w:hAnsi="Times New Roman"/>
          <w:sz w:val="28"/>
          <w:szCs w:val="28"/>
        </w:rPr>
        <w:t>;</w:t>
      </w:r>
    </w:p>
    <w:p w14:paraId="4FE67FAE" w14:textId="77777777" w:rsidR="007E0731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пение одноголосного примера, заранее выученного наизусть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8BD1B4A" w14:textId="77777777" w:rsidR="007E0731" w:rsidRPr="006B5898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пение одного из голосов в выученном двухголосном примере.</w:t>
      </w:r>
    </w:p>
    <w:p w14:paraId="69CCD7FF" w14:textId="77777777" w:rsidR="007E0731" w:rsidRPr="003B7644" w:rsidRDefault="007E0731" w:rsidP="007E0731">
      <w:pPr>
        <w:pStyle w:val="a3"/>
        <w:spacing w:after="0"/>
        <w:ind w:left="0" w:right="-1" w:firstLine="720"/>
        <w:jc w:val="center"/>
        <w:rPr>
          <w:rFonts w:ascii="Times New Roman" w:hAnsi="Times New Roman"/>
          <w:sz w:val="28"/>
          <w:szCs w:val="28"/>
        </w:rPr>
      </w:pPr>
      <w:r w:rsidRPr="003B7644">
        <w:rPr>
          <w:rFonts w:ascii="Times New Roman" w:hAnsi="Times New Roman"/>
          <w:sz w:val="28"/>
          <w:szCs w:val="28"/>
        </w:rPr>
        <w:t>Образец устного опроса:</w:t>
      </w:r>
    </w:p>
    <w:p w14:paraId="728743F9" w14:textId="77777777" w:rsidR="007E0731" w:rsidRDefault="007E0731" w:rsidP="007E0731">
      <w:pPr>
        <w:spacing w:line="276" w:lineRule="auto"/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- назвать ключевые знаки тональности </w:t>
      </w:r>
      <w:r w:rsidR="00A47A7E">
        <w:rPr>
          <w:sz w:val="28"/>
          <w:szCs w:val="28"/>
        </w:rPr>
        <w:t>Ре</w:t>
      </w:r>
      <w:r>
        <w:rPr>
          <w:sz w:val="28"/>
          <w:szCs w:val="28"/>
        </w:rPr>
        <w:t>-бемоль</w:t>
      </w:r>
      <w:r w:rsidR="004224A6">
        <w:rPr>
          <w:sz w:val="28"/>
          <w:szCs w:val="28"/>
        </w:rPr>
        <w:t xml:space="preserve"> </w:t>
      </w:r>
      <w:r>
        <w:rPr>
          <w:sz w:val="28"/>
          <w:szCs w:val="28"/>
        </w:rPr>
        <w:t>мажор;</w:t>
      </w:r>
      <w:r w:rsidRPr="008C03B3">
        <w:rPr>
          <w:sz w:val="28"/>
          <w:szCs w:val="28"/>
        </w:rPr>
        <w:t xml:space="preserve"> </w:t>
      </w:r>
    </w:p>
    <w:p w14:paraId="4A47AEB4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назвать минорную тональность с </w:t>
      </w:r>
      <w:r w:rsidR="00A47A7E">
        <w:rPr>
          <w:rFonts w:ascii="Times New Roman" w:hAnsi="Times New Roman"/>
          <w:sz w:val="28"/>
          <w:szCs w:val="28"/>
        </w:rPr>
        <w:t>четырьмя</w:t>
      </w:r>
      <w:r>
        <w:rPr>
          <w:rFonts w:ascii="Times New Roman" w:hAnsi="Times New Roman"/>
          <w:sz w:val="28"/>
          <w:szCs w:val="28"/>
        </w:rPr>
        <w:t xml:space="preserve"> диезами;</w:t>
      </w:r>
    </w:p>
    <w:p w14:paraId="3B0603FC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назвать </w:t>
      </w:r>
      <w:r w:rsidR="00A47A7E">
        <w:rPr>
          <w:rFonts w:ascii="Times New Roman" w:hAnsi="Times New Roman"/>
          <w:sz w:val="28"/>
          <w:szCs w:val="28"/>
        </w:rPr>
        <w:t>умеренные</w:t>
      </w:r>
      <w:r>
        <w:rPr>
          <w:rFonts w:ascii="Times New Roman" w:hAnsi="Times New Roman"/>
          <w:sz w:val="28"/>
          <w:szCs w:val="28"/>
        </w:rPr>
        <w:t xml:space="preserve"> темпы;</w:t>
      </w:r>
    </w:p>
    <w:p w14:paraId="70D3B728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перевести на итальянский язык термин «</w:t>
      </w:r>
      <w:r w:rsidR="001C221F">
        <w:rPr>
          <w:rFonts w:ascii="Times New Roman" w:hAnsi="Times New Roman"/>
          <w:sz w:val="28"/>
          <w:szCs w:val="28"/>
        </w:rPr>
        <w:t>нежно</w:t>
      </w:r>
      <w:r>
        <w:rPr>
          <w:rFonts w:ascii="Times New Roman" w:hAnsi="Times New Roman"/>
          <w:sz w:val="28"/>
          <w:szCs w:val="28"/>
        </w:rPr>
        <w:t>»;</w:t>
      </w:r>
    </w:p>
    <w:p w14:paraId="052666DB" w14:textId="77777777" w:rsidR="007E0731" w:rsidRPr="00A03A2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03A21">
        <w:rPr>
          <w:rFonts w:ascii="Times New Roman" w:hAnsi="Times New Roman"/>
          <w:sz w:val="28"/>
          <w:szCs w:val="28"/>
        </w:rPr>
        <w:t>петь</w:t>
      </w:r>
      <w:r>
        <w:rPr>
          <w:rFonts w:ascii="Times New Roman" w:hAnsi="Times New Roman"/>
          <w:sz w:val="28"/>
          <w:szCs w:val="28"/>
        </w:rPr>
        <w:t xml:space="preserve"> три вида </w:t>
      </w:r>
      <w:r w:rsidRPr="00A03A21">
        <w:rPr>
          <w:rFonts w:ascii="Times New Roman" w:hAnsi="Times New Roman"/>
          <w:sz w:val="28"/>
          <w:szCs w:val="28"/>
        </w:rPr>
        <w:t>гамм</w:t>
      </w:r>
      <w:r>
        <w:rPr>
          <w:rFonts w:ascii="Times New Roman" w:hAnsi="Times New Roman"/>
          <w:sz w:val="28"/>
          <w:szCs w:val="28"/>
        </w:rPr>
        <w:t>ы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 w:rsidR="001C221F">
        <w:rPr>
          <w:rFonts w:ascii="Times New Roman" w:hAnsi="Times New Roman"/>
          <w:sz w:val="28"/>
          <w:szCs w:val="28"/>
        </w:rPr>
        <w:t>фа</w:t>
      </w:r>
      <w:r w:rsidRPr="008D0D02">
        <w:rPr>
          <w:rFonts w:ascii="Times New Roman" w:hAnsi="Times New Roman"/>
          <w:sz w:val="28"/>
          <w:szCs w:val="28"/>
        </w:rPr>
        <w:t>-минор</w:t>
      </w:r>
      <w:r>
        <w:rPr>
          <w:rFonts w:ascii="Times New Roman" w:hAnsi="Times New Roman"/>
          <w:sz w:val="28"/>
          <w:szCs w:val="28"/>
        </w:rPr>
        <w:t>;</w:t>
      </w:r>
    </w:p>
    <w:p w14:paraId="2D4493A3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</w:t>
      </w:r>
      <w:r w:rsidRPr="0011286F">
        <w:rPr>
          <w:rFonts w:ascii="Times New Roman" w:hAnsi="Times New Roman"/>
          <w:sz w:val="28"/>
          <w:szCs w:val="28"/>
        </w:rPr>
        <w:t xml:space="preserve">петь с разрешением в тональности </w:t>
      </w:r>
      <w:r w:rsidR="001C221F">
        <w:rPr>
          <w:rFonts w:ascii="Times New Roman" w:hAnsi="Times New Roman"/>
          <w:sz w:val="28"/>
          <w:szCs w:val="28"/>
        </w:rPr>
        <w:t>фа</w:t>
      </w:r>
      <w:r w:rsidRPr="0011286F">
        <w:rPr>
          <w:rFonts w:ascii="Times New Roman" w:hAnsi="Times New Roman"/>
          <w:sz w:val="28"/>
          <w:szCs w:val="28"/>
        </w:rPr>
        <w:t xml:space="preserve"> минор </w:t>
      </w:r>
      <w:r w:rsidRPr="0011286F">
        <w:rPr>
          <w:rFonts w:ascii="Times New Roman" w:hAnsi="Times New Roman"/>
          <w:sz w:val="28"/>
          <w:szCs w:val="28"/>
          <w:lang w:val="en-US"/>
        </w:rPr>
        <w:t>II</w:t>
      </w:r>
      <w:r w:rsidRPr="0011286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1286F">
        <w:rPr>
          <w:rFonts w:ascii="Times New Roman" w:hAnsi="Times New Roman"/>
          <w:sz w:val="28"/>
          <w:szCs w:val="28"/>
          <w:lang w:val="en-US"/>
        </w:rPr>
        <w:t>IV</w:t>
      </w:r>
      <w:r w:rsidRPr="0011286F">
        <w:rPr>
          <w:rFonts w:ascii="Times New Roman" w:hAnsi="Times New Roman"/>
          <w:sz w:val="28"/>
          <w:szCs w:val="28"/>
        </w:rPr>
        <w:t>,</w:t>
      </w:r>
      <w:r w:rsidRPr="0011286F">
        <w:rPr>
          <w:rFonts w:ascii="Times New Roman" w:hAnsi="Times New Roman"/>
          <w:sz w:val="28"/>
          <w:szCs w:val="28"/>
          <w:lang w:val="en-US"/>
        </w:rPr>
        <w:t>VI</w:t>
      </w:r>
      <w:proofErr w:type="gramEnd"/>
      <w:r w:rsidRPr="0011286F">
        <w:rPr>
          <w:rFonts w:ascii="Times New Roman" w:hAnsi="Times New Roman"/>
          <w:sz w:val="28"/>
          <w:szCs w:val="28"/>
        </w:rPr>
        <w:t xml:space="preserve">, </w:t>
      </w:r>
      <w:r w:rsidRPr="0011286F">
        <w:rPr>
          <w:rFonts w:ascii="Times New Roman" w:hAnsi="Times New Roman"/>
          <w:sz w:val="28"/>
          <w:szCs w:val="28"/>
          <w:lang w:val="en-US"/>
        </w:rPr>
        <w:t>VII</w:t>
      </w:r>
      <w:r w:rsidRPr="0011286F">
        <w:rPr>
          <w:rFonts w:ascii="Times New Roman" w:hAnsi="Times New Roman"/>
          <w:sz w:val="28"/>
          <w:szCs w:val="28"/>
        </w:rPr>
        <w:t xml:space="preserve"> повышенную ступени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 (2 варианта), </w:t>
      </w:r>
      <w:r w:rsidR="00FD4BFE">
        <w:rPr>
          <w:rFonts w:ascii="Times New Roman" w:hAnsi="Times New Roman"/>
          <w:sz w:val="28"/>
          <w:szCs w:val="28"/>
        </w:rPr>
        <w:t>Т53, Т6,</w:t>
      </w:r>
      <w:r>
        <w:rPr>
          <w:rFonts w:ascii="Times New Roman" w:hAnsi="Times New Roman"/>
          <w:sz w:val="28"/>
          <w:szCs w:val="28"/>
        </w:rPr>
        <w:t xml:space="preserve"> </w:t>
      </w:r>
      <w:r w:rsidR="00FD4BFE">
        <w:rPr>
          <w:rFonts w:ascii="Times New Roman" w:hAnsi="Times New Roman"/>
          <w:sz w:val="28"/>
          <w:szCs w:val="28"/>
          <w:lang w:val="en-US"/>
        </w:rPr>
        <w:t>D</w:t>
      </w:r>
      <w:r w:rsidR="00FD4BFE" w:rsidRPr="00FD4BFE">
        <w:rPr>
          <w:rFonts w:ascii="Times New Roman" w:hAnsi="Times New Roman"/>
          <w:sz w:val="28"/>
          <w:szCs w:val="28"/>
        </w:rPr>
        <w:t>6</w:t>
      </w:r>
      <w:r w:rsidR="00FD4BFE">
        <w:rPr>
          <w:rFonts w:ascii="Times New Roman" w:hAnsi="Times New Roman"/>
          <w:sz w:val="28"/>
          <w:szCs w:val="28"/>
        </w:rPr>
        <w:t xml:space="preserve"> с разрешением, </w:t>
      </w:r>
      <w:r w:rsidR="00FD4BFE">
        <w:rPr>
          <w:rFonts w:ascii="Times New Roman" w:hAnsi="Times New Roman"/>
          <w:sz w:val="28"/>
          <w:szCs w:val="28"/>
          <w:lang w:val="en-US"/>
        </w:rPr>
        <w:t>S</w:t>
      </w:r>
      <w:r w:rsidR="00FD4BFE" w:rsidRPr="00FD4BFE">
        <w:rPr>
          <w:rFonts w:ascii="Times New Roman" w:hAnsi="Times New Roman"/>
          <w:sz w:val="28"/>
          <w:szCs w:val="28"/>
        </w:rPr>
        <w:t>64</w:t>
      </w:r>
      <w:r w:rsidR="00FD4BFE">
        <w:rPr>
          <w:rFonts w:ascii="Times New Roman" w:hAnsi="Times New Roman"/>
          <w:sz w:val="28"/>
          <w:szCs w:val="28"/>
        </w:rPr>
        <w:t xml:space="preserve"> с разрешением, </w:t>
      </w:r>
      <w:r w:rsidR="00FD4BFE">
        <w:rPr>
          <w:rFonts w:ascii="Times New Roman" w:hAnsi="Times New Roman"/>
          <w:sz w:val="28"/>
          <w:szCs w:val="28"/>
          <w:lang w:val="en-US"/>
        </w:rPr>
        <w:t>D</w:t>
      </w:r>
      <w:r w:rsidR="00FD4BFE" w:rsidRPr="00FD4BFE">
        <w:rPr>
          <w:rFonts w:ascii="Times New Roman" w:hAnsi="Times New Roman"/>
          <w:sz w:val="28"/>
          <w:szCs w:val="28"/>
        </w:rPr>
        <w:t xml:space="preserve">7 </w:t>
      </w:r>
      <w:r w:rsidR="00FD4BFE">
        <w:rPr>
          <w:rFonts w:ascii="Times New Roman" w:hAnsi="Times New Roman"/>
          <w:sz w:val="28"/>
          <w:szCs w:val="28"/>
          <w:lang w:val="en-US"/>
        </w:rPr>
        <w:t>c</w:t>
      </w:r>
      <w:r w:rsidR="00FD4BFE" w:rsidRPr="00FD4BFE">
        <w:rPr>
          <w:rFonts w:ascii="Times New Roman" w:hAnsi="Times New Roman"/>
          <w:sz w:val="28"/>
          <w:szCs w:val="28"/>
        </w:rPr>
        <w:t xml:space="preserve"> </w:t>
      </w:r>
      <w:r w:rsidR="00FD4BFE">
        <w:rPr>
          <w:rFonts w:ascii="Times New Roman" w:hAnsi="Times New Roman"/>
          <w:sz w:val="28"/>
          <w:szCs w:val="28"/>
        </w:rPr>
        <w:t xml:space="preserve">разрешением, </w:t>
      </w:r>
      <w:proofErr w:type="spellStart"/>
      <w:r>
        <w:rPr>
          <w:rFonts w:ascii="Times New Roman" w:hAnsi="Times New Roman"/>
          <w:sz w:val="28"/>
          <w:szCs w:val="28"/>
        </w:rPr>
        <w:t>опевание</w:t>
      </w:r>
      <w:proofErr w:type="spellEnd"/>
      <w:r w:rsidRPr="003B7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ступени;</w:t>
      </w:r>
    </w:p>
    <w:p w14:paraId="3AE090E8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определить на слух сыгранные в данной тональности ступени;</w:t>
      </w:r>
    </w:p>
    <w:p w14:paraId="5423F311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56AB">
        <w:rPr>
          <w:rFonts w:ascii="Times New Roman" w:hAnsi="Times New Roman"/>
          <w:sz w:val="28"/>
          <w:szCs w:val="28"/>
        </w:rPr>
        <w:t>определить на слух последовательность интервалов и аккордов в тональности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="001C22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="001C221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интервала, </w:t>
      </w:r>
      <w:r w:rsidR="001C22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="001C221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аккорда);</w:t>
      </w:r>
    </w:p>
    <w:p w14:paraId="0230A467" w14:textId="77777777" w:rsidR="007E0731" w:rsidRPr="002C56AB" w:rsidRDefault="007E0731" w:rsidP="007E0731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спеть один из заранее выученных наизусть одноголосных примеров</w:t>
      </w:r>
      <w:r>
        <w:rPr>
          <w:rFonts w:ascii="Times New Roman" w:hAnsi="Times New Roman"/>
          <w:sz w:val="28"/>
          <w:szCs w:val="28"/>
        </w:rPr>
        <w:t>;</w:t>
      </w:r>
    </w:p>
    <w:p w14:paraId="1F1FB300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досочинить в тональности </w:t>
      </w:r>
      <w:r w:rsidRPr="003B7644">
        <w:rPr>
          <w:rFonts w:ascii="Times New Roman" w:hAnsi="Times New Roman"/>
          <w:sz w:val="28"/>
          <w:szCs w:val="28"/>
        </w:rPr>
        <w:t>2-</w:t>
      </w:r>
      <w:r>
        <w:rPr>
          <w:rFonts w:ascii="Times New Roman" w:hAnsi="Times New Roman"/>
          <w:sz w:val="28"/>
          <w:szCs w:val="28"/>
        </w:rPr>
        <w:t>ю</w:t>
      </w:r>
      <w:r w:rsidRPr="003B7644">
        <w:rPr>
          <w:rFonts w:ascii="Times New Roman" w:hAnsi="Times New Roman"/>
          <w:sz w:val="28"/>
          <w:szCs w:val="28"/>
        </w:rPr>
        <w:t xml:space="preserve"> фраз</w:t>
      </w:r>
      <w:r>
        <w:rPr>
          <w:rFonts w:ascii="Times New Roman" w:hAnsi="Times New Roman"/>
          <w:sz w:val="28"/>
          <w:szCs w:val="28"/>
        </w:rPr>
        <w:t>у</w:t>
      </w:r>
      <w:r w:rsidRPr="003B7644">
        <w:rPr>
          <w:rFonts w:ascii="Times New Roman" w:hAnsi="Times New Roman"/>
          <w:sz w:val="28"/>
          <w:szCs w:val="28"/>
        </w:rPr>
        <w:t xml:space="preserve"> в 4-тактовом предложении (размер 2/4</w:t>
      </w:r>
      <w:r w:rsidR="001C221F">
        <w:rPr>
          <w:rFonts w:ascii="Times New Roman" w:hAnsi="Times New Roman"/>
          <w:sz w:val="28"/>
          <w:szCs w:val="28"/>
        </w:rPr>
        <w:t>, 3/4</w:t>
      </w:r>
      <w:r>
        <w:rPr>
          <w:rFonts w:ascii="Times New Roman" w:hAnsi="Times New Roman"/>
          <w:sz w:val="28"/>
          <w:szCs w:val="28"/>
        </w:rPr>
        <w:t>);</w:t>
      </w:r>
    </w:p>
    <w:p w14:paraId="1E22C798" w14:textId="77777777" w:rsidR="007E0731" w:rsidRDefault="007E0731" w:rsidP="007E0731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03A21">
        <w:rPr>
          <w:rFonts w:ascii="Times New Roman" w:hAnsi="Times New Roman"/>
          <w:sz w:val="28"/>
          <w:szCs w:val="28"/>
        </w:rPr>
        <w:t>рочитать с листа мелодию соответствующей трудности</w:t>
      </w:r>
      <w:r>
        <w:rPr>
          <w:rFonts w:ascii="Times New Roman" w:hAnsi="Times New Roman"/>
          <w:sz w:val="28"/>
          <w:szCs w:val="28"/>
        </w:rPr>
        <w:t xml:space="preserve"> с тактированием или отстукиванием метра; предварительно возможно </w:t>
      </w:r>
      <w:proofErr w:type="spellStart"/>
      <w:r>
        <w:rPr>
          <w:rFonts w:ascii="Times New Roman" w:hAnsi="Times New Roman"/>
          <w:sz w:val="28"/>
          <w:szCs w:val="28"/>
        </w:rPr>
        <w:t>просольмизировать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ритмически сложные места, отдельно спеть интонационные трудности (скачки,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т.п.);</w:t>
      </w:r>
    </w:p>
    <w:p w14:paraId="374FCC5D" w14:textId="77777777" w:rsidR="007E0731" w:rsidRDefault="007E0731" w:rsidP="007E0731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один из голосов в выученном двухголосном примере (с игрой второго голоса на фортепиано; либо второй голос поёт или играет преподаватель или другой учащийся);</w:t>
      </w:r>
    </w:p>
    <w:p w14:paraId="0B5FE3D4" w14:textId="77777777" w:rsidR="007E073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петь вверх от звука </w:t>
      </w:r>
      <w:r w:rsidRPr="00FD4BFE">
        <w:rPr>
          <w:rFonts w:ascii="Times New Roman" w:hAnsi="Times New Roman"/>
          <w:i/>
          <w:sz w:val="28"/>
          <w:szCs w:val="28"/>
        </w:rPr>
        <w:t>фа</w:t>
      </w:r>
      <w:r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</w:rPr>
        <w:t>ув.4</w:t>
      </w:r>
      <w:r w:rsidR="001C221F">
        <w:rPr>
          <w:rFonts w:ascii="Times New Roman" w:hAnsi="Times New Roman"/>
          <w:sz w:val="28"/>
          <w:szCs w:val="28"/>
        </w:rPr>
        <w:t xml:space="preserve"> с разрешением</w:t>
      </w:r>
      <w:r w:rsidR="004224A6">
        <w:rPr>
          <w:rFonts w:ascii="Times New Roman" w:hAnsi="Times New Roman"/>
          <w:sz w:val="28"/>
          <w:szCs w:val="28"/>
        </w:rPr>
        <w:t xml:space="preserve"> в две тональности</w:t>
      </w:r>
      <w:r>
        <w:rPr>
          <w:rFonts w:ascii="Times New Roman" w:hAnsi="Times New Roman"/>
          <w:sz w:val="28"/>
          <w:szCs w:val="28"/>
        </w:rPr>
        <w:t xml:space="preserve">, от звука </w:t>
      </w:r>
      <w:r w:rsidRPr="00FD4BFE">
        <w:rPr>
          <w:rFonts w:ascii="Times New Roman" w:hAnsi="Times New Roman"/>
          <w:i/>
          <w:sz w:val="28"/>
          <w:szCs w:val="28"/>
        </w:rPr>
        <w:t>си</w:t>
      </w:r>
      <w:r w:rsidRPr="0091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ч.5, от звука </w:t>
      </w:r>
      <w:r w:rsidRPr="00FD4BFE">
        <w:rPr>
          <w:rFonts w:ascii="Times New Roman" w:hAnsi="Times New Roman"/>
          <w:i/>
          <w:sz w:val="28"/>
          <w:szCs w:val="28"/>
        </w:rPr>
        <w:t>ми</w:t>
      </w:r>
      <w:r w:rsidR="001C221F" w:rsidRPr="00FD4BFE">
        <w:rPr>
          <w:rFonts w:ascii="Times New Roman" w:hAnsi="Times New Roman"/>
          <w:i/>
          <w:sz w:val="28"/>
          <w:szCs w:val="28"/>
        </w:rPr>
        <w:t>-бемоль</w:t>
      </w:r>
      <w:r>
        <w:rPr>
          <w:rFonts w:ascii="Times New Roman" w:hAnsi="Times New Roman"/>
          <w:sz w:val="28"/>
          <w:szCs w:val="28"/>
        </w:rPr>
        <w:t xml:space="preserve"> б.2</w:t>
      </w:r>
      <w:r w:rsidR="001C221F">
        <w:rPr>
          <w:rFonts w:ascii="Times New Roman" w:hAnsi="Times New Roman"/>
          <w:sz w:val="28"/>
          <w:szCs w:val="28"/>
        </w:rPr>
        <w:t xml:space="preserve">, от звука </w:t>
      </w:r>
      <w:r w:rsidR="001C221F" w:rsidRPr="00FD4BFE">
        <w:rPr>
          <w:rFonts w:ascii="Times New Roman" w:hAnsi="Times New Roman"/>
          <w:i/>
          <w:sz w:val="28"/>
          <w:szCs w:val="28"/>
        </w:rPr>
        <w:t>до-диез</w:t>
      </w:r>
      <w:r w:rsidR="001C221F">
        <w:rPr>
          <w:rFonts w:ascii="Times New Roman" w:hAnsi="Times New Roman"/>
          <w:sz w:val="28"/>
          <w:szCs w:val="28"/>
        </w:rPr>
        <w:t xml:space="preserve"> м.3</w:t>
      </w:r>
      <w:r>
        <w:rPr>
          <w:rFonts w:ascii="Times New Roman" w:hAnsi="Times New Roman"/>
          <w:sz w:val="28"/>
          <w:szCs w:val="28"/>
        </w:rPr>
        <w:t>;</w:t>
      </w:r>
    </w:p>
    <w:p w14:paraId="78B3FFE6" w14:textId="77777777" w:rsidR="007E0731" w:rsidRPr="00A03A2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спеть вверх от звука </w:t>
      </w:r>
      <w:r w:rsidRPr="00FD4BFE">
        <w:rPr>
          <w:rFonts w:ascii="Times New Roman" w:hAnsi="Times New Roman"/>
          <w:i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 Б53</w:t>
      </w:r>
      <w:r w:rsidR="001C221F">
        <w:rPr>
          <w:rFonts w:ascii="Times New Roman" w:hAnsi="Times New Roman"/>
          <w:sz w:val="28"/>
          <w:szCs w:val="28"/>
        </w:rPr>
        <w:t xml:space="preserve">, от звука </w:t>
      </w:r>
      <w:r w:rsidR="001C221F" w:rsidRPr="00FD4BFE">
        <w:rPr>
          <w:rFonts w:ascii="Times New Roman" w:hAnsi="Times New Roman"/>
          <w:i/>
          <w:sz w:val="28"/>
          <w:szCs w:val="28"/>
        </w:rPr>
        <w:t>ми-бемоль</w:t>
      </w:r>
      <w:r w:rsidR="001C221F">
        <w:rPr>
          <w:rFonts w:ascii="Times New Roman" w:hAnsi="Times New Roman"/>
          <w:sz w:val="28"/>
          <w:szCs w:val="28"/>
        </w:rPr>
        <w:t xml:space="preserve"> М6, от звука </w:t>
      </w:r>
      <w:r w:rsidR="001C221F" w:rsidRPr="00FD4BFE">
        <w:rPr>
          <w:rFonts w:ascii="Times New Roman" w:hAnsi="Times New Roman"/>
          <w:i/>
          <w:sz w:val="28"/>
          <w:szCs w:val="28"/>
        </w:rPr>
        <w:t>си</w:t>
      </w:r>
      <w:r w:rsidR="001C221F">
        <w:rPr>
          <w:rFonts w:ascii="Times New Roman" w:hAnsi="Times New Roman"/>
          <w:sz w:val="28"/>
          <w:szCs w:val="28"/>
        </w:rPr>
        <w:t xml:space="preserve"> Ум53</w:t>
      </w:r>
      <w:r>
        <w:rPr>
          <w:rFonts w:ascii="Times New Roman" w:hAnsi="Times New Roman"/>
          <w:sz w:val="28"/>
          <w:szCs w:val="28"/>
        </w:rPr>
        <w:t>;</w:t>
      </w:r>
    </w:p>
    <w:p w14:paraId="2C6D0A20" w14:textId="77777777" w:rsidR="007E0731" w:rsidRPr="00A03A21" w:rsidRDefault="007E0731" w:rsidP="007E0731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03A21">
        <w:rPr>
          <w:rFonts w:ascii="Times New Roman" w:hAnsi="Times New Roman"/>
          <w:sz w:val="28"/>
          <w:szCs w:val="28"/>
        </w:rPr>
        <w:t>пределить на слух сыгранные вне тональности аккорды и интервалы</w:t>
      </w:r>
      <w:r>
        <w:rPr>
          <w:rFonts w:ascii="Times New Roman" w:hAnsi="Times New Roman"/>
          <w:sz w:val="28"/>
          <w:szCs w:val="28"/>
        </w:rPr>
        <w:t xml:space="preserve"> (</w:t>
      </w:r>
      <w:r w:rsidR="001C22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</w:t>
      </w:r>
      <w:r w:rsidR="001C22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аккорда, 2-3 интервала).</w:t>
      </w:r>
    </w:p>
    <w:p w14:paraId="6E2A32EE" w14:textId="77777777" w:rsidR="007F5BD8" w:rsidRDefault="007F5BD8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F0D556" w14:textId="77777777" w:rsidR="00887EE2" w:rsidRDefault="00887EE2" w:rsidP="007F5BD8">
      <w:pPr>
        <w:pStyle w:val="a3"/>
        <w:spacing w:after="0"/>
        <w:ind w:left="0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lastRenderedPageBreak/>
        <w:t xml:space="preserve">Примерные требования на итоговом экзамене в </w:t>
      </w:r>
      <w:r w:rsidR="008D0D02">
        <w:rPr>
          <w:rFonts w:ascii="Times New Roman" w:hAnsi="Times New Roman"/>
          <w:b/>
          <w:i/>
          <w:sz w:val="28"/>
          <w:szCs w:val="28"/>
        </w:rPr>
        <w:t>7</w:t>
      </w:r>
      <w:r w:rsidRPr="00C7610E">
        <w:rPr>
          <w:rFonts w:ascii="Times New Roman" w:hAnsi="Times New Roman"/>
          <w:b/>
          <w:i/>
          <w:sz w:val="28"/>
          <w:szCs w:val="28"/>
        </w:rPr>
        <w:t xml:space="preserve"> классе</w:t>
      </w:r>
    </w:p>
    <w:p w14:paraId="29352E44" w14:textId="77777777" w:rsidR="00C61B58" w:rsidRPr="00C7610E" w:rsidRDefault="00C61B58" w:rsidP="007F5BD8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(продвинутый уровень)</w:t>
      </w:r>
    </w:p>
    <w:p w14:paraId="783CC15D" w14:textId="77777777" w:rsidR="00887EE2" w:rsidRPr="00A03A21" w:rsidRDefault="00887EE2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A03A21">
        <w:rPr>
          <w:sz w:val="28"/>
          <w:szCs w:val="28"/>
        </w:rPr>
        <w:t xml:space="preserve">Письменно – записать самостоятельно музыкальный диктант, соответствующий требованиям настоящей программы. Уровень сложности диктанта может быть различным в группах, допускаются диктанты разного уровня сложности внутри одной группы. </w:t>
      </w:r>
    </w:p>
    <w:p w14:paraId="4DD304BF" w14:textId="77777777" w:rsidR="00887EE2" w:rsidRPr="00A03A21" w:rsidRDefault="00887EE2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Устно: </w:t>
      </w:r>
      <w:r w:rsidRPr="00A03A21">
        <w:rPr>
          <w:sz w:val="28"/>
          <w:szCs w:val="28"/>
        </w:rPr>
        <w:t>индивидуальный опрос должен охватывать ряд обязательных тем и форм работы, но уровень трудности музыкальног</w:t>
      </w:r>
      <w:r>
        <w:rPr>
          <w:sz w:val="28"/>
          <w:szCs w:val="28"/>
        </w:rPr>
        <w:t>о материала может быть также различным</w:t>
      </w:r>
      <w:r w:rsidRPr="00A03A21">
        <w:rPr>
          <w:sz w:val="28"/>
          <w:szCs w:val="28"/>
        </w:rPr>
        <w:t>.</w:t>
      </w:r>
    </w:p>
    <w:p w14:paraId="3369E5E2" w14:textId="77777777" w:rsidR="00887EE2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 xml:space="preserve">Спеть с листа мелодию соответствующей программным требованиям трудности </w:t>
      </w:r>
      <w:r w:rsidR="008D0D02"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 w:rsidR="008D0D02">
        <w:rPr>
          <w:rFonts w:ascii="Times New Roman" w:hAnsi="Times New Roman"/>
          <w:sz w:val="28"/>
          <w:szCs w:val="28"/>
        </w:rPr>
        <w:t>тактированием или отстукиванием метра</w:t>
      </w:r>
      <w:r>
        <w:rPr>
          <w:rFonts w:ascii="Times New Roman" w:hAnsi="Times New Roman"/>
          <w:sz w:val="28"/>
          <w:szCs w:val="28"/>
        </w:rPr>
        <w:t>.</w:t>
      </w:r>
      <w:r w:rsidRPr="008D0D02">
        <w:rPr>
          <w:rFonts w:ascii="Times New Roman" w:hAnsi="Times New Roman"/>
          <w:sz w:val="28"/>
          <w:szCs w:val="28"/>
        </w:rPr>
        <w:t xml:space="preserve">  </w:t>
      </w:r>
    </w:p>
    <w:p w14:paraId="00A4E86C" w14:textId="77777777" w:rsidR="00AC2B1B" w:rsidRPr="008D0D02" w:rsidRDefault="00AC2B1B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Спеть с тактированием выученную наизусть мелодию. </w:t>
      </w:r>
    </w:p>
    <w:p w14:paraId="51751821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Спеть  различные виды пройденных мажорных и минорных гамм</w:t>
      </w:r>
      <w:r>
        <w:rPr>
          <w:rFonts w:ascii="Times New Roman" w:hAnsi="Times New Roman"/>
          <w:sz w:val="28"/>
          <w:szCs w:val="28"/>
        </w:rPr>
        <w:t>.</w:t>
      </w:r>
    </w:p>
    <w:p w14:paraId="142B79DE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Спеть от звука пройденные интервалы</w:t>
      </w:r>
      <w:r>
        <w:rPr>
          <w:rFonts w:ascii="Times New Roman" w:hAnsi="Times New Roman"/>
          <w:sz w:val="28"/>
          <w:szCs w:val="28"/>
        </w:rPr>
        <w:t>.</w:t>
      </w:r>
      <w:r w:rsidRPr="00A03A21">
        <w:rPr>
          <w:rFonts w:ascii="Times New Roman" w:hAnsi="Times New Roman"/>
          <w:sz w:val="28"/>
          <w:szCs w:val="28"/>
        </w:rPr>
        <w:t xml:space="preserve">                                </w:t>
      </w:r>
    </w:p>
    <w:p w14:paraId="62EEEA5A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 xml:space="preserve">Спеть </w:t>
      </w:r>
      <w:r w:rsidR="006B4497" w:rsidRPr="00A03A21">
        <w:rPr>
          <w:rFonts w:ascii="Times New Roman" w:hAnsi="Times New Roman"/>
          <w:sz w:val="28"/>
          <w:szCs w:val="28"/>
        </w:rPr>
        <w:t xml:space="preserve">интервалы </w:t>
      </w:r>
      <w:r w:rsidRPr="00A03A21">
        <w:rPr>
          <w:rFonts w:ascii="Times New Roman" w:hAnsi="Times New Roman"/>
          <w:sz w:val="28"/>
          <w:szCs w:val="28"/>
        </w:rPr>
        <w:t>в тональности</w:t>
      </w:r>
      <w:r>
        <w:rPr>
          <w:rFonts w:ascii="Times New Roman" w:hAnsi="Times New Roman"/>
          <w:sz w:val="28"/>
          <w:szCs w:val="28"/>
        </w:rPr>
        <w:t>.</w:t>
      </w:r>
    </w:p>
    <w:p w14:paraId="02A15B16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Определить на слух несколько интервалов вне тональности</w:t>
      </w:r>
      <w:r>
        <w:rPr>
          <w:rFonts w:ascii="Times New Roman" w:hAnsi="Times New Roman"/>
          <w:sz w:val="28"/>
          <w:szCs w:val="28"/>
        </w:rPr>
        <w:t>.</w:t>
      </w:r>
    </w:p>
    <w:p w14:paraId="03300D0C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Спеть от звука пройденные аккорды</w:t>
      </w:r>
      <w:r>
        <w:rPr>
          <w:rFonts w:ascii="Times New Roman" w:hAnsi="Times New Roman"/>
          <w:sz w:val="28"/>
          <w:szCs w:val="28"/>
        </w:rPr>
        <w:t>.</w:t>
      </w:r>
    </w:p>
    <w:p w14:paraId="657145B9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Спеть в тональности пройденные аккорды</w:t>
      </w:r>
      <w:r>
        <w:rPr>
          <w:rFonts w:ascii="Times New Roman" w:hAnsi="Times New Roman"/>
          <w:sz w:val="28"/>
          <w:szCs w:val="28"/>
        </w:rPr>
        <w:t>.</w:t>
      </w:r>
    </w:p>
    <w:p w14:paraId="458CBC2B" w14:textId="77777777" w:rsidR="00887EE2" w:rsidRPr="00A03A21" w:rsidRDefault="00887EE2" w:rsidP="007F5BD8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Определить на слух аккорды вне тональности</w:t>
      </w:r>
      <w:r>
        <w:rPr>
          <w:rFonts w:ascii="Times New Roman" w:hAnsi="Times New Roman"/>
          <w:sz w:val="28"/>
          <w:szCs w:val="28"/>
        </w:rPr>
        <w:t>.</w:t>
      </w:r>
      <w:r w:rsidRPr="00A03A21">
        <w:rPr>
          <w:rFonts w:ascii="Times New Roman" w:hAnsi="Times New Roman"/>
          <w:sz w:val="28"/>
          <w:szCs w:val="28"/>
        </w:rPr>
        <w:t xml:space="preserve"> </w:t>
      </w:r>
    </w:p>
    <w:p w14:paraId="431B9A62" w14:textId="77777777" w:rsidR="00887EE2" w:rsidRPr="00A03A21" w:rsidRDefault="00887EE2" w:rsidP="007F5BD8">
      <w:pPr>
        <w:pStyle w:val="a3"/>
        <w:spacing w:after="0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Пример устного опроса:</w:t>
      </w:r>
    </w:p>
    <w:p w14:paraId="14FE7680" w14:textId="77777777" w:rsidR="00887EE2" w:rsidRPr="008D0D02" w:rsidRDefault="00887EE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с листа одноголосны</w:t>
      </w:r>
      <w:r w:rsidRPr="00A03A21">
        <w:rPr>
          <w:rFonts w:ascii="Times New Roman" w:hAnsi="Times New Roman"/>
          <w:sz w:val="28"/>
          <w:szCs w:val="28"/>
        </w:rPr>
        <w:t>й пример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0114B843" w14:textId="77777777" w:rsidR="00887EE2" w:rsidRDefault="00887EE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 xml:space="preserve">- спеть </w:t>
      </w:r>
      <w:r w:rsidR="008D0D02">
        <w:rPr>
          <w:rFonts w:ascii="Times New Roman" w:hAnsi="Times New Roman"/>
          <w:sz w:val="28"/>
          <w:szCs w:val="28"/>
        </w:rPr>
        <w:t xml:space="preserve">натуральный и </w:t>
      </w:r>
      <w:r w:rsidRPr="00A03A21">
        <w:rPr>
          <w:rFonts w:ascii="Times New Roman" w:hAnsi="Times New Roman"/>
          <w:sz w:val="28"/>
          <w:szCs w:val="28"/>
        </w:rPr>
        <w:t>гармонический вид</w:t>
      </w:r>
      <w:r w:rsidR="008D0D02">
        <w:rPr>
          <w:rFonts w:ascii="Times New Roman" w:hAnsi="Times New Roman"/>
          <w:sz w:val="28"/>
          <w:szCs w:val="28"/>
        </w:rPr>
        <w:t>ы</w:t>
      </w:r>
      <w:r w:rsidRPr="00A03A21">
        <w:rPr>
          <w:rFonts w:ascii="Times New Roman" w:hAnsi="Times New Roman"/>
          <w:sz w:val="28"/>
          <w:szCs w:val="28"/>
        </w:rPr>
        <w:t xml:space="preserve"> гаммы </w:t>
      </w:r>
      <w:r w:rsidR="008D0D02">
        <w:rPr>
          <w:rFonts w:ascii="Times New Roman" w:hAnsi="Times New Roman"/>
          <w:sz w:val="28"/>
          <w:szCs w:val="28"/>
        </w:rPr>
        <w:t>Ля-</w:t>
      </w:r>
      <w:r w:rsidRPr="00A03A21">
        <w:rPr>
          <w:rFonts w:ascii="Times New Roman" w:hAnsi="Times New Roman"/>
          <w:sz w:val="28"/>
          <w:szCs w:val="28"/>
        </w:rPr>
        <w:t>мажор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12ED98D1" w14:textId="77777777" w:rsidR="008D0D02" w:rsidRDefault="008D0D0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тональности </w:t>
      </w:r>
      <w:r w:rsidRPr="00A03A21">
        <w:rPr>
          <w:rFonts w:ascii="Times New Roman" w:hAnsi="Times New Roman"/>
          <w:sz w:val="28"/>
          <w:szCs w:val="28"/>
        </w:rPr>
        <w:t xml:space="preserve">спеть </w:t>
      </w:r>
      <w:r w:rsidR="00895933">
        <w:rPr>
          <w:rFonts w:ascii="Times New Roman" w:hAnsi="Times New Roman"/>
          <w:sz w:val="28"/>
          <w:szCs w:val="28"/>
          <w:lang w:val="en-US"/>
        </w:rPr>
        <w:t>IV</w:t>
      </w:r>
      <w:r w:rsidR="00895933">
        <w:rPr>
          <w:rFonts w:ascii="Times New Roman" w:hAnsi="Times New Roman"/>
          <w:sz w:val="28"/>
          <w:szCs w:val="28"/>
        </w:rPr>
        <w:t xml:space="preserve">, </w:t>
      </w:r>
      <w:r w:rsidR="00895933">
        <w:rPr>
          <w:rFonts w:ascii="Times New Roman" w:hAnsi="Times New Roman"/>
          <w:sz w:val="28"/>
          <w:szCs w:val="28"/>
          <w:lang w:val="en-US"/>
        </w:rPr>
        <w:t>VII</w:t>
      </w:r>
      <w:r w:rsidR="00895933" w:rsidRPr="00895933">
        <w:rPr>
          <w:rFonts w:ascii="Times New Roman" w:hAnsi="Times New Roman"/>
          <w:sz w:val="28"/>
          <w:szCs w:val="28"/>
        </w:rPr>
        <w:t xml:space="preserve">, </w:t>
      </w:r>
      <w:r w:rsidR="00895933">
        <w:rPr>
          <w:rFonts w:ascii="Times New Roman" w:hAnsi="Times New Roman"/>
          <w:sz w:val="28"/>
          <w:szCs w:val="28"/>
          <w:lang w:val="en-US"/>
        </w:rPr>
        <w:t>III</w:t>
      </w:r>
      <w:r w:rsidR="00895933">
        <w:rPr>
          <w:rFonts w:ascii="Times New Roman" w:hAnsi="Times New Roman"/>
          <w:sz w:val="28"/>
          <w:szCs w:val="28"/>
        </w:rPr>
        <w:t xml:space="preserve"> ступени, </w:t>
      </w:r>
      <w:r w:rsidR="00895933">
        <w:rPr>
          <w:rFonts w:ascii="Times New Roman" w:hAnsi="Times New Roman"/>
          <w:sz w:val="28"/>
          <w:szCs w:val="28"/>
          <w:lang w:val="en-US"/>
        </w:rPr>
        <w:t>VI</w:t>
      </w:r>
      <w:r w:rsidR="00895933">
        <w:rPr>
          <w:rFonts w:ascii="Times New Roman" w:hAnsi="Times New Roman"/>
          <w:sz w:val="28"/>
          <w:szCs w:val="28"/>
        </w:rPr>
        <w:t xml:space="preserve"> ступень с разрешением, </w:t>
      </w:r>
      <w:r>
        <w:rPr>
          <w:rFonts w:ascii="Times New Roman" w:hAnsi="Times New Roman"/>
          <w:sz w:val="28"/>
          <w:szCs w:val="28"/>
        </w:rPr>
        <w:t>ум.</w:t>
      </w:r>
      <w:r w:rsidR="006B4497">
        <w:rPr>
          <w:rFonts w:ascii="Times New Roman" w:hAnsi="Times New Roman"/>
          <w:sz w:val="28"/>
          <w:szCs w:val="28"/>
        </w:rPr>
        <w:t xml:space="preserve">5 на </w:t>
      </w:r>
      <w:r w:rsidR="006B4497">
        <w:rPr>
          <w:rFonts w:ascii="Times New Roman" w:hAnsi="Times New Roman"/>
          <w:sz w:val="28"/>
          <w:szCs w:val="28"/>
          <w:lang w:val="en-US"/>
        </w:rPr>
        <w:t>VII</w:t>
      </w:r>
      <w:r w:rsidR="006B4497" w:rsidRPr="006B44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 разрешением</w:t>
      </w:r>
      <w:r>
        <w:rPr>
          <w:rFonts w:ascii="Times New Roman" w:hAnsi="Times New Roman"/>
          <w:sz w:val="28"/>
          <w:szCs w:val="28"/>
        </w:rPr>
        <w:t xml:space="preserve">, </w:t>
      </w:r>
      <w:r w:rsidR="007E1D2C">
        <w:rPr>
          <w:rFonts w:ascii="Times New Roman" w:hAnsi="Times New Roman"/>
          <w:sz w:val="28"/>
          <w:szCs w:val="28"/>
        </w:rPr>
        <w:t>ув.2</w:t>
      </w:r>
      <w:r>
        <w:rPr>
          <w:rFonts w:ascii="Times New Roman" w:hAnsi="Times New Roman"/>
          <w:sz w:val="28"/>
          <w:szCs w:val="28"/>
        </w:rPr>
        <w:t xml:space="preserve"> с разрешением</w:t>
      </w:r>
      <w:r w:rsidR="007E1D2C">
        <w:rPr>
          <w:rFonts w:ascii="Times New Roman" w:hAnsi="Times New Roman"/>
          <w:sz w:val="28"/>
          <w:szCs w:val="28"/>
        </w:rPr>
        <w:t xml:space="preserve">, </w:t>
      </w:r>
      <w:r w:rsidR="00895933">
        <w:rPr>
          <w:rFonts w:ascii="Times New Roman" w:hAnsi="Times New Roman"/>
          <w:sz w:val="28"/>
          <w:szCs w:val="28"/>
        </w:rPr>
        <w:t xml:space="preserve">Т6, </w:t>
      </w:r>
      <w:r w:rsidR="00895933">
        <w:rPr>
          <w:rFonts w:ascii="Times New Roman" w:hAnsi="Times New Roman"/>
          <w:sz w:val="28"/>
          <w:szCs w:val="28"/>
          <w:lang w:val="en-US"/>
        </w:rPr>
        <w:t>S</w:t>
      </w:r>
      <w:r w:rsidR="00895933" w:rsidRPr="00895933">
        <w:rPr>
          <w:rFonts w:ascii="Times New Roman" w:hAnsi="Times New Roman"/>
          <w:sz w:val="28"/>
          <w:szCs w:val="28"/>
        </w:rPr>
        <w:t xml:space="preserve">6 </w:t>
      </w:r>
      <w:r w:rsidR="00895933">
        <w:rPr>
          <w:rFonts w:ascii="Times New Roman" w:hAnsi="Times New Roman"/>
          <w:sz w:val="28"/>
          <w:szCs w:val="28"/>
          <w:lang w:val="en-US"/>
        </w:rPr>
        <w:t>c</w:t>
      </w:r>
      <w:r w:rsidR="00895933" w:rsidRPr="00895933">
        <w:rPr>
          <w:rFonts w:ascii="Times New Roman" w:hAnsi="Times New Roman"/>
          <w:sz w:val="28"/>
          <w:szCs w:val="28"/>
        </w:rPr>
        <w:t xml:space="preserve"> </w:t>
      </w:r>
      <w:r w:rsidR="00895933">
        <w:rPr>
          <w:rFonts w:ascii="Times New Roman" w:hAnsi="Times New Roman"/>
          <w:sz w:val="28"/>
          <w:szCs w:val="28"/>
        </w:rPr>
        <w:t xml:space="preserve">разрешением, </w:t>
      </w:r>
      <w:r w:rsidR="007E1D2C">
        <w:rPr>
          <w:rFonts w:ascii="Times New Roman" w:hAnsi="Times New Roman"/>
          <w:sz w:val="28"/>
          <w:szCs w:val="28"/>
        </w:rPr>
        <w:t>Д43 с разрешением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400C3F6D" w14:textId="77777777" w:rsidR="007E1D2C" w:rsidRDefault="007E1D2C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тональности определить на слух 3-4 интервала, </w:t>
      </w:r>
      <w:r w:rsidR="002338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="002338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аккорд</w:t>
      </w:r>
      <w:r w:rsidR="0023384D">
        <w:rPr>
          <w:rFonts w:ascii="Times New Roman" w:hAnsi="Times New Roman"/>
          <w:sz w:val="28"/>
          <w:szCs w:val="28"/>
        </w:rPr>
        <w:t>ов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30EA121A" w14:textId="77777777" w:rsidR="007E1D2C" w:rsidRDefault="007E1D2C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досочинить мелодию (предложение или период повторного строения)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1EC534FB" w14:textId="77777777" w:rsidR="00AC2B1B" w:rsidRPr="00A03A21" w:rsidRDefault="00AC2B1B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выученную наизусть мелодию</w:t>
      </w:r>
      <w:r w:rsidR="0089593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E8E4A3E" w14:textId="77777777" w:rsidR="008D0D02" w:rsidRDefault="00887EE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 xml:space="preserve">- спеть от звука </w:t>
      </w:r>
      <w:r w:rsidR="008D0D02">
        <w:rPr>
          <w:rFonts w:ascii="Times New Roman" w:hAnsi="Times New Roman"/>
          <w:sz w:val="28"/>
          <w:szCs w:val="28"/>
        </w:rPr>
        <w:t>3-4</w:t>
      </w:r>
      <w:r w:rsidRPr="00A03A21">
        <w:rPr>
          <w:rFonts w:ascii="Times New Roman" w:hAnsi="Times New Roman"/>
          <w:sz w:val="28"/>
          <w:szCs w:val="28"/>
        </w:rPr>
        <w:t xml:space="preserve"> интервал</w:t>
      </w:r>
      <w:r w:rsidR="008D0D02">
        <w:rPr>
          <w:rFonts w:ascii="Times New Roman" w:hAnsi="Times New Roman"/>
          <w:sz w:val="28"/>
          <w:szCs w:val="28"/>
        </w:rPr>
        <w:t>а</w:t>
      </w:r>
      <w:r w:rsidR="00895933">
        <w:rPr>
          <w:rFonts w:ascii="Times New Roman" w:hAnsi="Times New Roman"/>
          <w:sz w:val="28"/>
          <w:szCs w:val="28"/>
        </w:rPr>
        <w:t>;</w:t>
      </w:r>
      <w:r w:rsidRPr="00A03A21">
        <w:rPr>
          <w:rFonts w:ascii="Times New Roman" w:hAnsi="Times New Roman"/>
          <w:sz w:val="28"/>
          <w:szCs w:val="28"/>
        </w:rPr>
        <w:t xml:space="preserve"> </w:t>
      </w:r>
    </w:p>
    <w:p w14:paraId="03C2E3D3" w14:textId="77777777" w:rsidR="00887EE2" w:rsidRPr="00A03A21" w:rsidRDefault="00887EE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- определить на слух несколько интервалов вне тональности</w:t>
      </w:r>
      <w:r w:rsidR="007E1D2C">
        <w:rPr>
          <w:rFonts w:ascii="Times New Roman" w:hAnsi="Times New Roman"/>
          <w:sz w:val="28"/>
          <w:szCs w:val="28"/>
        </w:rPr>
        <w:t xml:space="preserve"> (3-4)</w:t>
      </w:r>
      <w:r w:rsidR="00895933">
        <w:rPr>
          <w:rFonts w:ascii="Times New Roman" w:hAnsi="Times New Roman"/>
          <w:sz w:val="28"/>
          <w:szCs w:val="28"/>
        </w:rPr>
        <w:t>;</w:t>
      </w:r>
    </w:p>
    <w:p w14:paraId="66AACB13" w14:textId="77777777" w:rsidR="00887EE2" w:rsidRPr="006B4497" w:rsidRDefault="00887EE2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3A21">
        <w:rPr>
          <w:rFonts w:ascii="Times New Roman" w:hAnsi="Times New Roman"/>
          <w:sz w:val="28"/>
          <w:szCs w:val="28"/>
        </w:rPr>
        <w:t>- спеть от звука мажорный и мин</w:t>
      </w:r>
      <w:r>
        <w:rPr>
          <w:rFonts w:ascii="Times New Roman" w:hAnsi="Times New Roman"/>
          <w:sz w:val="28"/>
          <w:szCs w:val="28"/>
        </w:rPr>
        <w:t>орный секстаккорды</w:t>
      </w:r>
      <w:r w:rsidR="00895933">
        <w:rPr>
          <w:rFonts w:ascii="Times New Roman" w:hAnsi="Times New Roman"/>
          <w:sz w:val="28"/>
          <w:szCs w:val="28"/>
        </w:rPr>
        <w:t xml:space="preserve">, </w:t>
      </w:r>
      <w:r w:rsidR="00BE4CAC">
        <w:rPr>
          <w:rFonts w:ascii="Times New Roman" w:hAnsi="Times New Roman"/>
          <w:sz w:val="28"/>
          <w:szCs w:val="28"/>
        </w:rPr>
        <w:t xml:space="preserve">Ум53, </w:t>
      </w:r>
      <w:r w:rsidR="00895933">
        <w:rPr>
          <w:rFonts w:ascii="Times New Roman" w:hAnsi="Times New Roman"/>
          <w:sz w:val="28"/>
          <w:szCs w:val="28"/>
        </w:rPr>
        <w:t>Ммаж.2</w:t>
      </w:r>
      <w:r w:rsidR="006B4497" w:rsidRPr="006B4497">
        <w:rPr>
          <w:rFonts w:ascii="Times New Roman" w:hAnsi="Times New Roman"/>
          <w:sz w:val="28"/>
          <w:szCs w:val="28"/>
        </w:rPr>
        <w:t>.</w:t>
      </w:r>
    </w:p>
    <w:p w14:paraId="413D854C" w14:textId="77777777" w:rsidR="00AC2B1B" w:rsidRDefault="00AC2B1B" w:rsidP="007F5BD8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 один вариант экзаменационного задания – спеть выученный романс, песню или дуэт с собственным аккомпанементом или подобрать сопровождение или второй голос к предложенной мелодии и спеть мелодию с сопровождением</w:t>
      </w:r>
      <w:r w:rsidR="00D81A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81A3E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с игрой второго голоса. </w:t>
      </w:r>
    </w:p>
    <w:p w14:paraId="702F95F0" w14:textId="77777777" w:rsidR="007F5BD8" w:rsidRDefault="007F5BD8" w:rsidP="007F5BD8">
      <w:pPr>
        <w:suppressAutoHyphens w:val="0"/>
        <w:spacing w:line="276" w:lineRule="auto"/>
        <w:ind w:left="426" w:right="-1"/>
        <w:jc w:val="center"/>
        <w:rPr>
          <w:b/>
          <w:i/>
          <w:sz w:val="28"/>
          <w:szCs w:val="28"/>
        </w:rPr>
      </w:pPr>
    </w:p>
    <w:p w14:paraId="6C981684" w14:textId="77777777" w:rsidR="00ED2A8F" w:rsidRPr="0055111B" w:rsidRDefault="00395CB8" w:rsidP="007F5BD8">
      <w:pPr>
        <w:suppressAutoHyphens w:val="0"/>
        <w:spacing w:line="276" w:lineRule="auto"/>
        <w:ind w:left="426" w:right="-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ED2A8F" w:rsidRPr="0055111B">
        <w:rPr>
          <w:b/>
          <w:i/>
          <w:sz w:val="28"/>
          <w:szCs w:val="28"/>
        </w:rPr>
        <w:t>Методические рекомендации по организации самостоятельной работы учащихся</w:t>
      </w:r>
    </w:p>
    <w:p w14:paraId="21A4A963" w14:textId="77777777" w:rsidR="00ED2A8F" w:rsidRPr="0011286F" w:rsidRDefault="00ED2A8F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 xml:space="preserve">Самостоятельная работа учащихся по сольфеджио </w:t>
      </w:r>
      <w:r>
        <w:rPr>
          <w:sz w:val="28"/>
          <w:szCs w:val="28"/>
        </w:rPr>
        <w:t>основана на выполнении</w:t>
      </w:r>
      <w:r w:rsidRPr="0011286F">
        <w:rPr>
          <w:sz w:val="28"/>
          <w:szCs w:val="28"/>
        </w:rPr>
        <w:t xml:space="preserve"> домашнего задания. Время, предусмотренное на выполнение домашнего задания, рассчитывается исходя из затрат времени на отдельные виды заданий (</w:t>
      </w:r>
      <w:proofErr w:type="spellStart"/>
      <w:r w:rsidRPr="0011286F">
        <w:rPr>
          <w:sz w:val="28"/>
          <w:szCs w:val="28"/>
        </w:rPr>
        <w:t>сольфеджирование</w:t>
      </w:r>
      <w:proofErr w:type="spellEnd"/>
      <w:r w:rsidRPr="0011286F">
        <w:rPr>
          <w:sz w:val="28"/>
          <w:szCs w:val="28"/>
        </w:rPr>
        <w:t xml:space="preserve">, интонационные упражнения, теоретические задания, творческие задания и др.) и составляет </w:t>
      </w:r>
      <w:r w:rsidR="00FD4BFE">
        <w:rPr>
          <w:sz w:val="28"/>
          <w:szCs w:val="28"/>
        </w:rPr>
        <w:t>приблизительно</w:t>
      </w:r>
      <w:r w:rsidR="00BE4CAC">
        <w:rPr>
          <w:sz w:val="28"/>
          <w:szCs w:val="28"/>
        </w:rPr>
        <w:t xml:space="preserve"> 0,5 академического часа в неделю в 1 классе и </w:t>
      </w:r>
      <w:r>
        <w:rPr>
          <w:sz w:val="28"/>
          <w:szCs w:val="28"/>
        </w:rPr>
        <w:t>0,</w:t>
      </w:r>
      <w:r w:rsidR="00FD4BFE">
        <w:rPr>
          <w:sz w:val="28"/>
          <w:szCs w:val="28"/>
        </w:rPr>
        <w:t>7</w:t>
      </w:r>
      <w:r>
        <w:rPr>
          <w:sz w:val="28"/>
          <w:szCs w:val="28"/>
        </w:rPr>
        <w:t>5 академического</w:t>
      </w:r>
      <w:r w:rsidRPr="0011286F">
        <w:rPr>
          <w:sz w:val="28"/>
          <w:szCs w:val="28"/>
        </w:rPr>
        <w:t xml:space="preserve"> часа в неделю</w:t>
      </w:r>
      <w:r w:rsidR="00BE4CAC">
        <w:rPr>
          <w:sz w:val="28"/>
          <w:szCs w:val="28"/>
        </w:rPr>
        <w:t xml:space="preserve"> со 2 по 7 классы</w:t>
      </w:r>
      <w:r w:rsidRPr="0011286F">
        <w:rPr>
          <w:sz w:val="28"/>
          <w:szCs w:val="28"/>
        </w:rPr>
        <w:t xml:space="preserve">. </w:t>
      </w:r>
    </w:p>
    <w:p w14:paraId="4502EFF0" w14:textId="77777777" w:rsidR="00ED2A8F" w:rsidRPr="00847629" w:rsidRDefault="00ED2A8F" w:rsidP="007F5BD8">
      <w:pPr>
        <w:tabs>
          <w:tab w:val="left" w:pos="3600"/>
        </w:tabs>
        <w:spacing w:line="276" w:lineRule="auto"/>
        <w:ind w:right="-1"/>
        <w:rPr>
          <w:b/>
          <w:i/>
          <w:sz w:val="28"/>
          <w:szCs w:val="28"/>
        </w:rPr>
      </w:pPr>
      <w:r w:rsidRPr="0011286F">
        <w:rPr>
          <w:b/>
          <w:sz w:val="28"/>
          <w:szCs w:val="28"/>
        </w:rPr>
        <w:tab/>
      </w:r>
      <w:r w:rsidRPr="00847629">
        <w:rPr>
          <w:b/>
          <w:i/>
          <w:sz w:val="28"/>
          <w:szCs w:val="28"/>
        </w:rPr>
        <w:t>Организация занятий</w:t>
      </w:r>
    </w:p>
    <w:p w14:paraId="1CBBB423" w14:textId="77777777" w:rsidR="00ED2A8F" w:rsidRPr="0011286F" w:rsidRDefault="00ED2A8F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пройденного, а также </w:t>
      </w:r>
      <w:proofErr w:type="gramStart"/>
      <w:r w:rsidRPr="0011286F">
        <w:rPr>
          <w:sz w:val="28"/>
          <w:szCs w:val="28"/>
        </w:rPr>
        <w:t>включать  разные</w:t>
      </w:r>
      <w:proofErr w:type="gramEnd"/>
      <w:r w:rsidRPr="0011286F">
        <w:rPr>
          <w:sz w:val="28"/>
          <w:szCs w:val="28"/>
        </w:rPr>
        <w:t xml:space="preserve"> формы работы:</w:t>
      </w:r>
    </w:p>
    <w:p w14:paraId="67FA7668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возможное </w:t>
      </w:r>
      <w:r w:rsidRPr="0011286F">
        <w:rPr>
          <w:sz w:val="28"/>
          <w:szCs w:val="28"/>
        </w:rPr>
        <w:t>выполнение письменного задания</w:t>
      </w:r>
      <w:r>
        <w:rPr>
          <w:sz w:val="28"/>
          <w:szCs w:val="28"/>
        </w:rPr>
        <w:t>,</w:t>
      </w:r>
    </w:p>
    <w:p w14:paraId="0E9D6FDE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- </w:t>
      </w:r>
      <w:proofErr w:type="spellStart"/>
      <w:r w:rsidRPr="0011286F">
        <w:rPr>
          <w:sz w:val="28"/>
          <w:szCs w:val="28"/>
        </w:rPr>
        <w:t>сольфеджирование</w:t>
      </w:r>
      <w:proofErr w:type="spellEnd"/>
      <w:r w:rsidRPr="0011286F">
        <w:rPr>
          <w:sz w:val="28"/>
          <w:szCs w:val="28"/>
        </w:rPr>
        <w:t xml:space="preserve"> мелоди</w:t>
      </w:r>
      <w:r>
        <w:rPr>
          <w:sz w:val="28"/>
          <w:szCs w:val="28"/>
        </w:rPr>
        <w:t>и</w:t>
      </w:r>
      <w:r w:rsidRPr="0011286F">
        <w:rPr>
          <w:sz w:val="28"/>
          <w:szCs w:val="28"/>
        </w:rPr>
        <w:t xml:space="preserve"> по нотам</w:t>
      </w:r>
      <w:r>
        <w:rPr>
          <w:sz w:val="28"/>
          <w:szCs w:val="28"/>
        </w:rPr>
        <w:t>,</w:t>
      </w:r>
    </w:p>
    <w:p w14:paraId="48D94355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- </w:t>
      </w:r>
      <w:r>
        <w:rPr>
          <w:sz w:val="28"/>
          <w:szCs w:val="28"/>
        </w:rPr>
        <w:t>разучивание</w:t>
      </w:r>
      <w:r w:rsidRPr="0011286F">
        <w:rPr>
          <w:sz w:val="28"/>
          <w:szCs w:val="28"/>
        </w:rPr>
        <w:t xml:space="preserve"> мелоди</w:t>
      </w:r>
      <w:r>
        <w:rPr>
          <w:sz w:val="28"/>
          <w:szCs w:val="28"/>
        </w:rPr>
        <w:t>и</w:t>
      </w:r>
      <w:r w:rsidRPr="0011286F">
        <w:rPr>
          <w:sz w:val="28"/>
          <w:szCs w:val="28"/>
        </w:rPr>
        <w:t xml:space="preserve"> наизусть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</w:t>
      </w:r>
    </w:p>
    <w:p w14:paraId="51F8E9BF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86F">
        <w:rPr>
          <w:sz w:val="28"/>
          <w:szCs w:val="28"/>
        </w:rPr>
        <w:t xml:space="preserve">интонационные упражнения (пение гамм, </w:t>
      </w:r>
      <w:r w:rsidR="00BE4CAC">
        <w:rPr>
          <w:sz w:val="28"/>
          <w:szCs w:val="28"/>
        </w:rPr>
        <w:t xml:space="preserve">мелодических и гармонических </w:t>
      </w:r>
      <w:r w:rsidRPr="0011286F">
        <w:rPr>
          <w:sz w:val="28"/>
          <w:szCs w:val="28"/>
        </w:rPr>
        <w:t>оборотов, интервалов, аккордов)</w:t>
      </w:r>
      <w:r>
        <w:rPr>
          <w:sz w:val="28"/>
          <w:szCs w:val="28"/>
        </w:rPr>
        <w:t>,</w:t>
      </w:r>
    </w:p>
    <w:p w14:paraId="552C245E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- игру</w:t>
      </w:r>
      <w:r w:rsidRPr="0011286F">
        <w:rPr>
          <w:sz w:val="28"/>
          <w:szCs w:val="28"/>
        </w:rPr>
        <w:t xml:space="preserve"> на </w:t>
      </w:r>
      <w:r>
        <w:rPr>
          <w:sz w:val="28"/>
          <w:szCs w:val="28"/>
        </w:rPr>
        <w:t>инструменте</w:t>
      </w:r>
      <w:r w:rsidRPr="0011286F">
        <w:rPr>
          <w:sz w:val="28"/>
          <w:szCs w:val="28"/>
        </w:rPr>
        <w:t xml:space="preserve"> интервалов, аккордов, последовательностей</w:t>
      </w:r>
      <w:r>
        <w:rPr>
          <w:sz w:val="28"/>
          <w:szCs w:val="28"/>
        </w:rPr>
        <w:t>,</w:t>
      </w:r>
    </w:p>
    <w:p w14:paraId="197C1E24" w14:textId="77777777" w:rsidR="00ED2A8F" w:rsidRPr="0011286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- ритмические упражнения</w:t>
      </w:r>
      <w:r>
        <w:rPr>
          <w:sz w:val="28"/>
          <w:szCs w:val="28"/>
        </w:rPr>
        <w:t>,</w:t>
      </w:r>
    </w:p>
    <w:p w14:paraId="499D0572" w14:textId="77777777" w:rsidR="00ED2A8F" w:rsidRDefault="00ED2A8F" w:rsidP="007F5BD8">
      <w:pPr>
        <w:spacing w:line="276" w:lineRule="auto"/>
        <w:ind w:left="720" w:right="-1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- творческие задания (подбор баса, аккомпанемента, сочинение мелодии, ритмического рисунка)</w:t>
      </w:r>
      <w:r>
        <w:rPr>
          <w:sz w:val="28"/>
          <w:szCs w:val="28"/>
        </w:rPr>
        <w:t>.</w:t>
      </w:r>
    </w:p>
    <w:p w14:paraId="27E6D35D" w14:textId="77777777" w:rsidR="00BE4CAC" w:rsidRPr="0011286F" w:rsidRDefault="00BE4CAC" w:rsidP="00641593">
      <w:pPr>
        <w:spacing w:line="276" w:lineRule="auto"/>
        <w:ind w:right="-1" w:firstLine="708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Ученик должен иметь возможность проверить чистоту своей интонации и научиться это делать самостоятельно на фортепиа</w:t>
      </w:r>
      <w:r>
        <w:rPr>
          <w:sz w:val="28"/>
          <w:szCs w:val="28"/>
        </w:rPr>
        <w:t>но или на своем инструменте.</w:t>
      </w:r>
    </w:p>
    <w:p w14:paraId="5D474E4E" w14:textId="77777777" w:rsidR="008D349A" w:rsidRDefault="00ED2A8F" w:rsidP="007F5BD8">
      <w:pPr>
        <w:spacing w:line="276" w:lineRule="auto"/>
        <w:ind w:right="-1" w:firstLine="644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Объем задания должен быть посильным для ученика. </w:t>
      </w:r>
      <w:r>
        <w:rPr>
          <w:sz w:val="28"/>
          <w:szCs w:val="28"/>
        </w:rPr>
        <w:t>Д</w:t>
      </w:r>
      <w:r w:rsidRPr="0011286F">
        <w:rPr>
          <w:sz w:val="28"/>
          <w:szCs w:val="28"/>
        </w:rPr>
        <w:t xml:space="preserve">омашние занятия должны быть регулярными. Задания должны выполняться в полном объеме. </w:t>
      </w:r>
      <w:r>
        <w:rPr>
          <w:sz w:val="28"/>
          <w:szCs w:val="28"/>
        </w:rPr>
        <w:t xml:space="preserve">Способы работы над </w:t>
      </w:r>
      <w:r w:rsidRPr="0011286F">
        <w:rPr>
          <w:sz w:val="28"/>
          <w:szCs w:val="28"/>
        </w:rPr>
        <w:t xml:space="preserve">каждым видом домашнего задания </w:t>
      </w:r>
      <w:r w:rsidR="00BE4CAC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объясняет ученикам н</w:t>
      </w:r>
      <w:r w:rsidRPr="0011286F">
        <w:rPr>
          <w:sz w:val="28"/>
          <w:szCs w:val="28"/>
        </w:rPr>
        <w:t xml:space="preserve">а уроках.  </w:t>
      </w:r>
    </w:p>
    <w:p w14:paraId="1393F708" w14:textId="77777777" w:rsidR="007F5BD8" w:rsidRDefault="007F5BD8" w:rsidP="007F5BD8">
      <w:pPr>
        <w:pStyle w:val="12"/>
        <w:spacing w:line="276" w:lineRule="auto"/>
        <w:ind w:right="-1"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14:paraId="2E78A894" w14:textId="77777777" w:rsidR="008D349A" w:rsidRPr="00931CA1" w:rsidRDefault="008D349A" w:rsidP="007F5BD8">
      <w:pPr>
        <w:pStyle w:val="12"/>
        <w:spacing w:line="276" w:lineRule="auto"/>
        <w:ind w:right="-1"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4. М</w:t>
      </w:r>
      <w:r w:rsidRPr="00931CA1">
        <w:rPr>
          <w:rFonts w:ascii="Times New Roman" w:hAnsi="Times New Roman" w:cs="Times New Roman"/>
          <w:b/>
          <w:i/>
          <w:color w:val="auto"/>
          <w:sz w:val="28"/>
          <w:szCs w:val="28"/>
        </w:rPr>
        <w:t>атериально-технически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е</w:t>
      </w:r>
      <w:r w:rsidRPr="00931CA1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я</w:t>
      </w:r>
      <w:r w:rsidRPr="00931CA1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реализации учебного предмета</w:t>
      </w:r>
    </w:p>
    <w:p w14:paraId="65E7F1DB" w14:textId="77777777" w:rsidR="008D349A" w:rsidRPr="0011286F" w:rsidRDefault="008D349A" w:rsidP="007F5BD8">
      <w:pPr>
        <w:pStyle w:val="a3"/>
        <w:widowControl w:val="0"/>
        <w:autoSpaceDE w:val="0"/>
        <w:autoSpaceDN w:val="0"/>
        <w:adjustRightInd w:val="0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1286F">
        <w:rPr>
          <w:rFonts w:ascii="Times New Roman" w:hAnsi="Times New Roman"/>
          <w:sz w:val="28"/>
          <w:szCs w:val="28"/>
        </w:rPr>
        <w:t xml:space="preserve">аждый учащийся обеспечивается </w:t>
      </w:r>
      <w:r>
        <w:rPr>
          <w:rFonts w:ascii="Times New Roman" w:hAnsi="Times New Roman"/>
          <w:sz w:val="28"/>
          <w:szCs w:val="28"/>
        </w:rPr>
        <w:t>о</w:t>
      </w:r>
      <w:r w:rsidRPr="0011286F">
        <w:rPr>
          <w:rFonts w:ascii="Times New Roman" w:hAnsi="Times New Roman"/>
          <w:sz w:val="28"/>
          <w:szCs w:val="28"/>
        </w:rPr>
        <w:t>сновной учебной литературой по учебному предмету «Сольфеджио».</w:t>
      </w:r>
    </w:p>
    <w:p w14:paraId="0E365253" w14:textId="77777777" w:rsidR="008D349A" w:rsidRPr="0011286F" w:rsidRDefault="008D349A" w:rsidP="007F5BD8">
      <w:pPr>
        <w:pStyle w:val="a3"/>
        <w:widowControl w:val="0"/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Учебные аудитории, предназначенные для реализации учебного предмета «Сольфеджио», оснащаются пианино или роялями, </w:t>
      </w:r>
      <w:proofErr w:type="spellStart"/>
      <w:r w:rsidRPr="0011286F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Pr="0011286F">
        <w:rPr>
          <w:rFonts w:ascii="Times New Roman" w:hAnsi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</w:t>
      </w:r>
      <w:r>
        <w:rPr>
          <w:rFonts w:ascii="Times New Roman" w:hAnsi="Times New Roman"/>
          <w:sz w:val="28"/>
          <w:szCs w:val="28"/>
        </w:rPr>
        <w:t xml:space="preserve"> (схемы-таблицы </w:t>
      </w:r>
      <w:r w:rsidRPr="00DE05AE">
        <w:rPr>
          <w:rFonts w:ascii="Times New Roman" w:hAnsi="Times New Roman"/>
          <w:sz w:val="28"/>
          <w:szCs w:val="28"/>
        </w:rPr>
        <w:t>«Мажорная лесенка» и «Минорная лесенка»</w:t>
      </w:r>
      <w:r>
        <w:rPr>
          <w:rFonts w:ascii="Times New Roman" w:hAnsi="Times New Roman"/>
          <w:sz w:val="28"/>
          <w:szCs w:val="28"/>
        </w:rPr>
        <w:t>, немая клавиатура</w:t>
      </w:r>
      <w:r w:rsidRPr="00DE05A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550105FB" w14:textId="77777777" w:rsidR="008D349A" w:rsidRDefault="008D349A" w:rsidP="007F5BD8">
      <w:pPr>
        <w:spacing w:line="276" w:lineRule="auto"/>
        <w:ind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lastRenderedPageBreak/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 w:rsidRPr="0011286F">
        <w:rPr>
          <w:sz w:val="28"/>
          <w:szCs w:val="28"/>
        </w:rPr>
        <w:t>сольфеджирования</w:t>
      </w:r>
      <w:proofErr w:type="spellEnd"/>
      <w:r w:rsidRPr="0011286F">
        <w:rPr>
          <w:sz w:val="28"/>
          <w:szCs w:val="28"/>
        </w:rPr>
        <w:t xml:space="preserve">, сборников диктантов, а также </w:t>
      </w:r>
      <w:r>
        <w:rPr>
          <w:sz w:val="28"/>
          <w:szCs w:val="28"/>
        </w:rPr>
        <w:t>разрабатывается</w:t>
      </w:r>
      <w:r w:rsidRPr="0011286F">
        <w:rPr>
          <w:sz w:val="28"/>
          <w:szCs w:val="28"/>
        </w:rPr>
        <w:t xml:space="preserve"> педагогом самостоятельно</w:t>
      </w:r>
      <w:r>
        <w:rPr>
          <w:sz w:val="28"/>
          <w:szCs w:val="28"/>
        </w:rPr>
        <w:t>.</w:t>
      </w:r>
    </w:p>
    <w:p w14:paraId="234F4122" w14:textId="77777777" w:rsidR="00720233" w:rsidRDefault="00720233" w:rsidP="007F5BD8">
      <w:pPr>
        <w:spacing w:line="276" w:lineRule="auto"/>
        <w:ind w:right="-1"/>
        <w:jc w:val="center"/>
        <w:rPr>
          <w:b/>
          <w:bCs/>
          <w:sz w:val="28"/>
          <w:szCs w:val="28"/>
        </w:rPr>
      </w:pPr>
    </w:p>
    <w:p w14:paraId="32826BC0" w14:textId="77777777" w:rsidR="0023384D" w:rsidRDefault="0023384D" w:rsidP="007F5BD8">
      <w:pPr>
        <w:spacing w:line="276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55111B">
        <w:rPr>
          <w:b/>
          <w:bCs/>
          <w:sz w:val="28"/>
          <w:szCs w:val="28"/>
        </w:rPr>
        <w:t>.</w:t>
      </w:r>
      <w:r w:rsidRPr="0055111B">
        <w:rPr>
          <w:b/>
          <w:bCs/>
          <w:sz w:val="28"/>
          <w:szCs w:val="28"/>
        </w:rPr>
        <w:tab/>
        <w:t>Список рекомендуемой учебно-методической литературы</w:t>
      </w:r>
    </w:p>
    <w:p w14:paraId="506C79A5" w14:textId="77777777" w:rsidR="007F5BD8" w:rsidRDefault="007F5BD8" w:rsidP="007F5BD8">
      <w:pPr>
        <w:spacing w:line="276" w:lineRule="auto"/>
        <w:ind w:right="-1"/>
        <w:jc w:val="center"/>
        <w:rPr>
          <w:b/>
          <w:bCs/>
          <w:i/>
          <w:sz w:val="28"/>
          <w:szCs w:val="28"/>
        </w:rPr>
      </w:pPr>
    </w:p>
    <w:p w14:paraId="6C83810F" w14:textId="77777777" w:rsidR="0023384D" w:rsidRDefault="0023384D" w:rsidP="007F5BD8">
      <w:pPr>
        <w:spacing w:line="276" w:lineRule="auto"/>
        <w:ind w:right="-1"/>
        <w:jc w:val="center"/>
        <w:rPr>
          <w:b/>
          <w:bCs/>
          <w:i/>
          <w:sz w:val="28"/>
          <w:szCs w:val="28"/>
        </w:rPr>
      </w:pPr>
      <w:r w:rsidRPr="0055111B">
        <w:rPr>
          <w:b/>
          <w:bCs/>
          <w:i/>
          <w:sz w:val="28"/>
          <w:szCs w:val="28"/>
        </w:rPr>
        <w:t>Учебная литература</w:t>
      </w:r>
    </w:p>
    <w:p w14:paraId="0BFB1FA7" w14:textId="77777777" w:rsidR="0023384D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Баева Н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, </w:t>
      </w:r>
      <w:proofErr w:type="spellStart"/>
      <w:r w:rsidRPr="0011286F">
        <w:rPr>
          <w:sz w:val="28"/>
          <w:szCs w:val="28"/>
        </w:rPr>
        <w:t>Зебряк</w:t>
      </w:r>
      <w:proofErr w:type="spellEnd"/>
      <w:r w:rsidRPr="0011286F">
        <w:rPr>
          <w:sz w:val="28"/>
          <w:szCs w:val="28"/>
        </w:rPr>
        <w:t xml:space="preserve"> Т. Сольфеджио 1 -2 класс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«Кифара», 2006</w:t>
      </w:r>
    </w:p>
    <w:p w14:paraId="3BF9FF3E" w14:textId="77777777" w:rsidR="0023384D" w:rsidRPr="00621FDC" w:rsidRDefault="0023384D" w:rsidP="007F5BD8">
      <w:pPr>
        <w:numPr>
          <w:ilvl w:val="0"/>
          <w:numId w:val="9"/>
        </w:numPr>
        <w:tabs>
          <w:tab w:val="clear" w:pos="720"/>
          <w:tab w:val="num" w:pos="644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621FDC">
        <w:rPr>
          <w:sz w:val="28"/>
          <w:szCs w:val="28"/>
        </w:rPr>
        <w:t>Баева Н. Сольфеджио 3 класс. М., «Кифара», 2013</w:t>
      </w:r>
    </w:p>
    <w:p w14:paraId="00C1C27F" w14:textId="77777777" w:rsidR="0023384D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Зебряк</w:t>
      </w:r>
      <w:proofErr w:type="spellEnd"/>
      <w:r>
        <w:rPr>
          <w:sz w:val="28"/>
          <w:szCs w:val="28"/>
        </w:rPr>
        <w:t xml:space="preserve"> Т.А. Основы музыкальной грамоты и сольфеджио. – М., «Кифара», 2009</w:t>
      </w:r>
    </w:p>
    <w:p w14:paraId="244F34DD" w14:textId="77777777" w:rsidR="0023384D" w:rsidRPr="00621FDC" w:rsidRDefault="0023384D" w:rsidP="007F5BD8">
      <w:pPr>
        <w:numPr>
          <w:ilvl w:val="0"/>
          <w:numId w:val="9"/>
        </w:numPr>
        <w:tabs>
          <w:tab w:val="clear" w:pos="720"/>
          <w:tab w:val="num" w:pos="644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621FDC">
        <w:rPr>
          <w:sz w:val="28"/>
          <w:szCs w:val="28"/>
        </w:rPr>
        <w:t>Золина</w:t>
      </w:r>
      <w:proofErr w:type="spellEnd"/>
      <w:r w:rsidRPr="00621FDC">
        <w:rPr>
          <w:sz w:val="28"/>
          <w:szCs w:val="28"/>
        </w:rPr>
        <w:t xml:space="preserve"> Е. Домашние задания по сольфеджио 1-7 классы. М.. ООО «Престо», 2007</w:t>
      </w:r>
    </w:p>
    <w:p w14:paraId="0DABDB01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Калмыко</w:t>
      </w:r>
      <w:r>
        <w:rPr>
          <w:sz w:val="28"/>
          <w:szCs w:val="28"/>
        </w:rPr>
        <w:t xml:space="preserve">в Б., </w:t>
      </w: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 xml:space="preserve"> Г. Сольфеджио. Ча</w:t>
      </w:r>
      <w:r w:rsidRPr="0011286F">
        <w:rPr>
          <w:sz w:val="28"/>
          <w:szCs w:val="28"/>
        </w:rPr>
        <w:t>сть 1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Одноголосие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М. Музыка, </w:t>
      </w:r>
      <w:r>
        <w:rPr>
          <w:sz w:val="28"/>
          <w:szCs w:val="28"/>
        </w:rPr>
        <w:t>2003</w:t>
      </w:r>
    </w:p>
    <w:p w14:paraId="14FD76BE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Калмыков Б.</w:t>
      </w:r>
      <w:r w:rsidRPr="0011286F">
        <w:rPr>
          <w:sz w:val="28"/>
          <w:szCs w:val="28"/>
        </w:rPr>
        <w:t xml:space="preserve">, </w:t>
      </w:r>
      <w:proofErr w:type="spellStart"/>
      <w:r w:rsidRPr="0011286F">
        <w:rPr>
          <w:sz w:val="28"/>
          <w:szCs w:val="28"/>
        </w:rPr>
        <w:t>Фридкин</w:t>
      </w:r>
      <w:proofErr w:type="spellEnd"/>
      <w:r w:rsidRPr="0011286F">
        <w:rPr>
          <w:sz w:val="28"/>
          <w:szCs w:val="28"/>
        </w:rPr>
        <w:t xml:space="preserve"> Г. Сольфеджио. Часть 2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 </w:t>
      </w:r>
      <w:proofErr w:type="spellStart"/>
      <w:r w:rsidRPr="0011286F">
        <w:rPr>
          <w:sz w:val="28"/>
          <w:szCs w:val="28"/>
        </w:rPr>
        <w:t>Двухголосие</w:t>
      </w:r>
      <w:proofErr w:type="spellEnd"/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М. Музыка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</w:t>
      </w:r>
      <w:r>
        <w:rPr>
          <w:sz w:val="28"/>
          <w:szCs w:val="28"/>
        </w:rPr>
        <w:t>2003</w:t>
      </w:r>
    </w:p>
    <w:p w14:paraId="5AC109C9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Калужская Т. Сольфеджио 6 класс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М. «Музыка», 2005</w:t>
      </w:r>
    </w:p>
    <w:p w14:paraId="3AA15367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Ладухин</w:t>
      </w:r>
      <w:proofErr w:type="spellEnd"/>
      <w:r w:rsidRPr="0011286F">
        <w:rPr>
          <w:sz w:val="28"/>
          <w:szCs w:val="28"/>
        </w:rPr>
        <w:t xml:space="preserve"> Н. Одноголосное сольфеджио</w:t>
      </w:r>
      <w:r>
        <w:rPr>
          <w:sz w:val="28"/>
          <w:szCs w:val="28"/>
        </w:rPr>
        <w:t>.</w:t>
      </w:r>
    </w:p>
    <w:p w14:paraId="5A095D73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Островский А., Соловьев С., </w:t>
      </w:r>
      <w:proofErr w:type="spellStart"/>
      <w:r w:rsidRPr="0011286F">
        <w:rPr>
          <w:sz w:val="28"/>
          <w:szCs w:val="28"/>
        </w:rPr>
        <w:t>Шокин</w:t>
      </w:r>
      <w:proofErr w:type="spellEnd"/>
      <w:r w:rsidRPr="0011286F">
        <w:rPr>
          <w:sz w:val="28"/>
          <w:szCs w:val="28"/>
        </w:rPr>
        <w:t xml:space="preserve"> В. Сольфеджио</w:t>
      </w:r>
      <w:r>
        <w:rPr>
          <w:sz w:val="28"/>
          <w:szCs w:val="28"/>
        </w:rPr>
        <w:t>. М</w:t>
      </w:r>
      <w:r w:rsidRPr="0011286F">
        <w:rPr>
          <w:sz w:val="28"/>
          <w:szCs w:val="28"/>
        </w:rPr>
        <w:t>. «Классика-</w:t>
      </w:r>
      <w:r w:rsidRPr="0011286F">
        <w:rPr>
          <w:sz w:val="28"/>
          <w:szCs w:val="28"/>
          <w:lang w:val="en-US"/>
        </w:rPr>
        <w:t>XXI</w:t>
      </w:r>
      <w:r w:rsidRPr="0011286F">
        <w:rPr>
          <w:sz w:val="28"/>
          <w:szCs w:val="28"/>
        </w:rPr>
        <w:t>» 2003</w:t>
      </w:r>
    </w:p>
    <w:p w14:paraId="3452E61C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Рубец А. Одноголосное сольфеджио</w:t>
      </w:r>
      <w:r>
        <w:rPr>
          <w:sz w:val="28"/>
          <w:szCs w:val="28"/>
        </w:rPr>
        <w:t>, М., 1986</w:t>
      </w:r>
    </w:p>
    <w:p w14:paraId="6B529823" w14:textId="77777777" w:rsidR="0023384D" w:rsidRPr="0011286F" w:rsidRDefault="0023384D" w:rsidP="007F5BD8">
      <w:pPr>
        <w:numPr>
          <w:ilvl w:val="0"/>
          <w:numId w:val="9"/>
        </w:numPr>
        <w:tabs>
          <w:tab w:val="clear" w:pos="720"/>
          <w:tab w:val="num" w:pos="786"/>
          <w:tab w:val="left" w:pos="851"/>
          <w:tab w:val="left" w:pos="1134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Фридкин</w:t>
      </w:r>
      <w:proofErr w:type="spellEnd"/>
      <w:r w:rsidRPr="0011286F">
        <w:rPr>
          <w:sz w:val="28"/>
          <w:szCs w:val="28"/>
        </w:rPr>
        <w:t xml:space="preserve"> Г. Чтение с листа на уроках сольфеджио</w:t>
      </w:r>
      <w:r>
        <w:rPr>
          <w:sz w:val="28"/>
          <w:szCs w:val="28"/>
        </w:rPr>
        <w:t>.</w:t>
      </w:r>
      <w:r w:rsidRPr="0011286F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11286F">
        <w:rPr>
          <w:sz w:val="28"/>
          <w:szCs w:val="28"/>
        </w:rPr>
        <w:t xml:space="preserve"> 1982</w:t>
      </w:r>
    </w:p>
    <w:p w14:paraId="5AA359FE" w14:textId="77777777" w:rsidR="007F5BD8" w:rsidRDefault="007F5BD8" w:rsidP="007F5BD8">
      <w:pPr>
        <w:spacing w:line="276" w:lineRule="auto"/>
        <w:ind w:right="-1" w:firstLine="567"/>
        <w:jc w:val="center"/>
        <w:rPr>
          <w:b/>
          <w:i/>
          <w:sz w:val="28"/>
          <w:szCs w:val="28"/>
        </w:rPr>
      </w:pPr>
    </w:p>
    <w:p w14:paraId="47C0590A" w14:textId="77777777" w:rsidR="0023384D" w:rsidRPr="0055111B" w:rsidRDefault="0023384D" w:rsidP="007F5BD8">
      <w:pPr>
        <w:spacing w:line="276" w:lineRule="auto"/>
        <w:ind w:right="-1" w:firstLine="567"/>
        <w:jc w:val="center"/>
        <w:rPr>
          <w:b/>
          <w:i/>
          <w:sz w:val="28"/>
          <w:szCs w:val="28"/>
        </w:rPr>
      </w:pPr>
      <w:r w:rsidRPr="0055111B">
        <w:rPr>
          <w:b/>
          <w:i/>
          <w:sz w:val="28"/>
          <w:szCs w:val="28"/>
        </w:rPr>
        <w:t>Учебно-методическая литература</w:t>
      </w:r>
    </w:p>
    <w:p w14:paraId="3924A076" w14:textId="77777777" w:rsidR="0023384D" w:rsidRDefault="0023384D" w:rsidP="007F5BD8">
      <w:pPr>
        <w:numPr>
          <w:ilvl w:val="0"/>
          <w:numId w:val="10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>Алексеев Б., Блюм Д. Систематический курс музыкального диктанта. М. «Музыка», 1991</w:t>
      </w:r>
    </w:p>
    <w:p w14:paraId="4D2CA1D0" w14:textId="77777777" w:rsidR="0023384D" w:rsidRPr="0011286F" w:rsidRDefault="0023384D" w:rsidP="007F5BD8">
      <w:pPr>
        <w:numPr>
          <w:ilvl w:val="0"/>
          <w:numId w:val="10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11286F">
        <w:rPr>
          <w:color w:val="000000"/>
          <w:sz w:val="28"/>
          <w:szCs w:val="28"/>
        </w:rPr>
        <w:t>Быканова</w:t>
      </w:r>
      <w:proofErr w:type="spellEnd"/>
      <w:r w:rsidRPr="0011286F">
        <w:rPr>
          <w:color w:val="000000"/>
          <w:sz w:val="28"/>
          <w:szCs w:val="28"/>
        </w:rPr>
        <w:t xml:space="preserve"> Е. </w:t>
      </w:r>
      <w:proofErr w:type="spellStart"/>
      <w:r w:rsidRPr="0011286F">
        <w:rPr>
          <w:color w:val="000000"/>
          <w:sz w:val="28"/>
          <w:szCs w:val="28"/>
        </w:rPr>
        <w:t>Стоклицкая</w:t>
      </w:r>
      <w:proofErr w:type="spellEnd"/>
      <w:r w:rsidRPr="0011286F">
        <w:rPr>
          <w:color w:val="000000"/>
          <w:sz w:val="28"/>
          <w:szCs w:val="28"/>
        </w:rPr>
        <w:t xml:space="preserve"> Т. Музыкальные диктанты 1-4 классы</w:t>
      </w:r>
      <w:r>
        <w:rPr>
          <w:color w:val="000000"/>
          <w:sz w:val="28"/>
          <w:szCs w:val="28"/>
        </w:rPr>
        <w:t xml:space="preserve">. ДМШ. </w:t>
      </w:r>
      <w:r w:rsidRPr="0011286F">
        <w:rPr>
          <w:color w:val="000000"/>
          <w:sz w:val="28"/>
          <w:szCs w:val="28"/>
        </w:rPr>
        <w:t xml:space="preserve"> М., 1979</w:t>
      </w:r>
      <w:r>
        <w:rPr>
          <w:color w:val="000000"/>
          <w:sz w:val="28"/>
          <w:szCs w:val="28"/>
        </w:rPr>
        <w:t xml:space="preserve"> </w:t>
      </w:r>
    </w:p>
    <w:p w14:paraId="44488553" w14:textId="77777777" w:rsidR="0023384D" w:rsidRPr="0011286F" w:rsidRDefault="0023384D" w:rsidP="007F5BD8">
      <w:pPr>
        <w:numPr>
          <w:ilvl w:val="0"/>
          <w:numId w:val="10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Музыкальные диктанты для детской музыкальной школы (сост. </w:t>
      </w:r>
      <w:proofErr w:type="spellStart"/>
      <w:r w:rsidRPr="0011286F">
        <w:rPr>
          <w:sz w:val="28"/>
          <w:szCs w:val="28"/>
        </w:rPr>
        <w:t>Ж.</w:t>
      </w:r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</w:t>
      </w:r>
      <w:r w:rsidRPr="0011286F">
        <w:rPr>
          <w:sz w:val="28"/>
          <w:szCs w:val="28"/>
        </w:rPr>
        <w:t>Перцовская</w:t>
      </w:r>
      <w:proofErr w:type="spellEnd"/>
      <w:r w:rsidRPr="0011286F">
        <w:rPr>
          <w:sz w:val="28"/>
          <w:szCs w:val="28"/>
        </w:rPr>
        <w:t>)</w:t>
      </w:r>
      <w:r>
        <w:rPr>
          <w:sz w:val="28"/>
          <w:szCs w:val="28"/>
        </w:rPr>
        <w:t>. М. СПб</w:t>
      </w:r>
      <w:r w:rsidRPr="0011286F">
        <w:rPr>
          <w:sz w:val="28"/>
          <w:szCs w:val="28"/>
        </w:rPr>
        <w:t>. «Музыка», 1995</w:t>
      </w:r>
    </w:p>
    <w:p w14:paraId="2D2F960C" w14:textId="77777777" w:rsidR="0023384D" w:rsidRDefault="0023384D" w:rsidP="007F5BD8">
      <w:pPr>
        <w:numPr>
          <w:ilvl w:val="0"/>
          <w:numId w:val="10"/>
        </w:numPr>
        <w:tabs>
          <w:tab w:val="left" w:pos="993"/>
        </w:tabs>
        <w:suppressAutoHyphens w:val="0"/>
        <w:spacing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11286F">
        <w:rPr>
          <w:sz w:val="28"/>
          <w:szCs w:val="28"/>
        </w:rPr>
        <w:t>Ладухин</w:t>
      </w:r>
      <w:proofErr w:type="spellEnd"/>
      <w:r>
        <w:rPr>
          <w:sz w:val="28"/>
          <w:szCs w:val="28"/>
        </w:rPr>
        <w:t xml:space="preserve"> Н.</w:t>
      </w:r>
      <w:r w:rsidRPr="0011286F">
        <w:rPr>
          <w:sz w:val="28"/>
          <w:szCs w:val="28"/>
        </w:rPr>
        <w:t xml:space="preserve"> 1000 примеров музыкального диктанта. М.</w:t>
      </w:r>
      <w:r>
        <w:rPr>
          <w:sz w:val="28"/>
          <w:szCs w:val="28"/>
        </w:rPr>
        <w:t>:</w:t>
      </w:r>
      <w:r w:rsidRPr="0011286F">
        <w:rPr>
          <w:sz w:val="28"/>
          <w:szCs w:val="28"/>
        </w:rPr>
        <w:t xml:space="preserve"> «Композитор», 1993</w:t>
      </w:r>
    </w:p>
    <w:p w14:paraId="159C1C7C" w14:textId="77777777" w:rsidR="0023384D" w:rsidRDefault="0023384D" w:rsidP="007F5BD8">
      <w:pPr>
        <w:numPr>
          <w:ilvl w:val="0"/>
          <w:numId w:val="10"/>
        </w:numPr>
        <w:spacing w:line="276" w:lineRule="auto"/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 xml:space="preserve"> Г.А.  Музыкальные диктанты. - М.,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1961</w:t>
      </w:r>
      <w:r w:rsidR="00BE4CAC">
        <w:rPr>
          <w:sz w:val="28"/>
          <w:szCs w:val="28"/>
        </w:rPr>
        <w:t xml:space="preserve"> </w:t>
      </w:r>
      <w:r>
        <w:rPr>
          <w:sz w:val="28"/>
          <w:szCs w:val="28"/>
        </w:rPr>
        <w:t>и последующие годы издания.</w:t>
      </w:r>
    </w:p>
    <w:p w14:paraId="20FD7786" w14:textId="77777777" w:rsidR="007F5BD8" w:rsidRDefault="007F5BD8" w:rsidP="007F5BD8">
      <w:pPr>
        <w:spacing w:line="276" w:lineRule="auto"/>
        <w:ind w:right="-1" w:firstLine="567"/>
        <w:jc w:val="center"/>
        <w:rPr>
          <w:b/>
          <w:i/>
          <w:sz w:val="28"/>
          <w:szCs w:val="28"/>
        </w:rPr>
      </w:pPr>
    </w:p>
    <w:p w14:paraId="36DF052E" w14:textId="77777777" w:rsidR="0023384D" w:rsidRDefault="0023384D" w:rsidP="007F5BD8">
      <w:pPr>
        <w:spacing w:line="276" w:lineRule="auto"/>
        <w:ind w:right="-1" w:firstLine="567"/>
        <w:jc w:val="center"/>
        <w:rPr>
          <w:b/>
          <w:i/>
          <w:sz w:val="28"/>
          <w:szCs w:val="28"/>
        </w:rPr>
      </w:pPr>
      <w:r w:rsidRPr="0055111B">
        <w:rPr>
          <w:b/>
          <w:i/>
          <w:sz w:val="28"/>
          <w:szCs w:val="28"/>
        </w:rPr>
        <w:t>Методическая литература</w:t>
      </w:r>
      <w:r>
        <w:rPr>
          <w:b/>
          <w:i/>
          <w:sz w:val="28"/>
          <w:szCs w:val="28"/>
        </w:rPr>
        <w:t xml:space="preserve"> </w:t>
      </w:r>
    </w:p>
    <w:p w14:paraId="24D683B7" w14:textId="77777777" w:rsidR="0023384D" w:rsidRDefault="0023384D" w:rsidP="007F5BD8">
      <w:pPr>
        <w:numPr>
          <w:ilvl w:val="0"/>
          <w:numId w:val="11"/>
        </w:num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Андреева М.П. От примы до октавы, ч.1, 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классов ДМШ. Издание шестое. – М., «Советский композитор», 1992.</w:t>
      </w:r>
    </w:p>
    <w:p w14:paraId="5487BA54" w14:textId="77777777" w:rsidR="0023384D" w:rsidRDefault="0023384D" w:rsidP="007F5BD8">
      <w:pPr>
        <w:numPr>
          <w:ilvl w:val="0"/>
          <w:numId w:val="11"/>
        </w:num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М.П., </w:t>
      </w:r>
      <w:proofErr w:type="spellStart"/>
      <w:r>
        <w:rPr>
          <w:sz w:val="28"/>
          <w:szCs w:val="28"/>
        </w:rPr>
        <w:t>Конорова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Е.В.Первые</w:t>
      </w:r>
      <w:proofErr w:type="spellEnd"/>
      <w:r>
        <w:rPr>
          <w:sz w:val="28"/>
          <w:szCs w:val="28"/>
        </w:rPr>
        <w:t xml:space="preserve"> шаги в музыке. Методическое пособие. – М., «Советский композитор», 1991.</w:t>
      </w:r>
    </w:p>
    <w:p w14:paraId="760400DA" w14:textId="77777777" w:rsidR="0023384D" w:rsidRDefault="0023384D" w:rsidP="007F5BD8">
      <w:pPr>
        <w:numPr>
          <w:ilvl w:val="0"/>
          <w:numId w:val="11"/>
        </w:num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Артамонова Е.Н. Сольфеджио. Вып.1. Пособие по развитию гармонического слуха. – М., «Музыка», 1988.</w:t>
      </w:r>
    </w:p>
    <w:p w14:paraId="12A1B152" w14:textId="77777777" w:rsidR="0023384D" w:rsidRDefault="0023384D" w:rsidP="007F5BD8">
      <w:pPr>
        <w:numPr>
          <w:ilvl w:val="0"/>
          <w:numId w:val="11"/>
        </w:numPr>
        <w:tabs>
          <w:tab w:val="left" w:pos="360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Островский А.Л. Учебник сольфеджио,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Издание 2-е.  - М.-Л., «Музыка», 1966.</w:t>
      </w:r>
    </w:p>
    <w:p w14:paraId="601C4FA8" w14:textId="77777777" w:rsidR="0023384D" w:rsidRDefault="0023384D" w:rsidP="007F5BD8">
      <w:pPr>
        <w:numPr>
          <w:ilvl w:val="0"/>
          <w:numId w:val="11"/>
        </w:numPr>
        <w:tabs>
          <w:tab w:val="left" w:pos="360"/>
        </w:tabs>
        <w:spacing w:line="276" w:lineRule="auto"/>
        <w:ind w:right="-1"/>
        <w:jc w:val="both"/>
        <w:rPr>
          <w:sz w:val="28"/>
          <w:szCs w:val="28"/>
        </w:rPr>
      </w:pPr>
      <w:r w:rsidRPr="00C819CC">
        <w:rPr>
          <w:sz w:val="28"/>
          <w:szCs w:val="28"/>
        </w:rPr>
        <w:t>Середа В.П. Как оживлять звуки, как открывать музыку. Учебно-методическое пособие – М., Классика-</w:t>
      </w:r>
      <w:r w:rsidRPr="00C819CC">
        <w:rPr>
          <w:sz w:val="28"/>
          <w:szCs w:val="28"/>
          <w:lang w:val="en-US"/>
        </w:rPr>
        <w:t>XXI</w:t>
      </w:r>
      <w:r w:rsidRPr="00C819CC">
        <w:rPr>
          <w:sz w:val="28"/>
          <w:szCs w:val="28"/>
        </w:rPr>
        <w:t>, 2011</w:t>
      </w:r>
    </w:p>
    <w:p w14:paraId="3928DB10" w14:textId="77777777" w:rsidR="0023384D" w:rsidRDefault="0023384D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</w:p>
    <w:p w14:paraId="6F68D864" w14:textId="77777777" w:rsidR="00A14BBD" w:rsidRPr="00A14BBD" w:rsidRDefault="00A14BBD" w:rsidP="00A14BBD">
      <w:pPr>
        <w:spacing w:line="276" w:lineRule="auto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24425D88" w14:textId="77777777" w:rsidR="00A14BBD" w:rsidRDefault="00A14BBD" w:rsidP="007F5BD8">
      <w:pPr>
        <w:spacing w:line="276" w:lineRule="auto"/>
        <w:ind w:right="-1" w:firstLine="709"/>
        <w:jc w:val="both"/>
        <w:rPr>
          <w:b/>
          <w:sz w:val="28"/>
          <w:szCs w:val="28"/>
        </w:rPr>
      </w:pPr>
    </w:p>
    <w:p w14:paraId="210ADEC9" w14:textId="77777777" w:rsidR="00A14BBD" w:rsidRPr="00C7610E" w:rsidRDefault="00A14BBD" w:rsidP="00A14BBD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t xml:space="preserve">Примерные требования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на  контрольном уроке во 2 </w:t>
      </w:r>
      <w:r w:rsidRPr="00C7610E">
        <w:rPr>
          <w:rFonts w:ascii="Times New Roman" w:hAnsi="Times New Roman"/>
          <w:b/>
          <w:i/>
          <w:sz w:val="28"/>
          <w:szCs w:val="28"/>
        </w:rPr>
        <w:t>классе</w:t>
      </w:r>
      <w:r w:rsidR="0047380C">
        <w:rPr>
          <w:rFonts w:ascii="Times New Roman" w:hAnsi="Times New Roman"/>
          <w:b/>
          <w:i/>
          <w:sz w:val="28"/>
          <w:szCs w:val="28"/>
        </w:rPr>
        <w:t xml:space="preserve"> (промежуточный контроль)</w:t>
      </w:r>
    </w:p>
    <w:p w14:paraId="39117739" w14:textId="77777777" w:rsidR="00A14BBD" w:rsidRPr="0011286F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Письменно – записать самостоятельно музыкальный диктант</w:t>
      </w:r>
      <w:r>
        <w:rPr>
          <w:rFonts w:ascii="Times New Roman" w:hAnsi="Times New Roman"/>
          <w:sz w:val="28"/>
          <w:szCs w:val="28"/>
        </w:rPr>
        <w:t>: в одной из пройденных тональностей одно предложение (4 такта), начало с сильной доли, размер 2/4 или 3/4, с пройденными интонационными и ритмическими особенностями</w:t>
      </w:r>
      <w:r w:rsidRPr="0011286F">
        <w:rPr>
          <w:rFonts w:ascii="Times New Roman" w:hAnsi="Times New Roman"/>
          <w:sz w:val="28"/>
          <w:szCs w:val="28"/>
        </w:rPr>
        <w:t>.</w:t>
      </w:r>
    </w:p>
    <w:p w14:paraId="6E179401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Устн</w:t>
      </w:r>
      <w:r>
        <w:rPr>
          <w:rFonts w:ascii="Times New Roman" w:hAnsi="Times New Roman"/>
          <w:sz w:val="28"/>
          <w:szCs w:val="28"/>
        </w:rPr>
        <w:t>ый опрос</w:t>
      </w:r>
      <w:r w:rsidRPr="002C56AB">
        <w:rPr>
          <w:rFonts w:ascii="Times New Roman" w:hAnsi="Times New Roman"/>
          <w:sz w:val="28"/>
          <w:szCs w:val="28"/>
        </w:rPr>
        <w:t>:</w:t>
      </w:r>
    </w:p>
    <w:p w14:paraId="1995E373" w14:textId="77777777" w:rsidR="00A14BBD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правила определения ключевых знаков в тональностях, правило нахождения параллельной тональности, пройденный темпы и термины;</w:t>
      </w:r>
      <w:r w:rsidRPr="002C56AB">
        <w:rPr>
          <w:rFonts w:ascii="Times New Roman" w:hAnsi="Times New Roman"/>
          <w:sz w:val="28"/>
          <w:szCs w:val="28"/>
        </w:rPr>
        <w:t xml:space="preserve"> </w:t>
      </w:r>
    </w:p>
    <w:p w14:paraId="26437AA3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56AB">
        <w:rPr>
          <w:rFonts w:ascii="Times New Roman" w:hAnsi="Times New Roman"/>
          <w:sz w:val="28"/>
          <w:szCs w:val="28"/>
        </w:rPr>
        <w:t xml:space="preserve">пение </w:t>
      </w:r>
      <w:r>
        <w:rPr>
          <w:rFonts w:ascii="Times New Roman" w:hAnsi="Times New Roman"/>
          <w:sz w:val="28"/>
          <w:szCs w:val="28"/>
        </w:rPr>
        <w:t xml:space="preserve">и игра на инструменте </w:t>
      </w:r>
      <w:r w:rsidRPr="002C56AB">
        <w:rPr>
          <w:rFonts w:ascii="Times New Roman" w:hAnsi="Times New Roman"/>
          <w:sz w:val="28"/>
          <w:szCs w:val="28"/>
        </w:rPr>
        <w:t>пройденных гамм, отдельных ступеней,</w:t>
      </w:r>
      <w:r>
        <w:rPr>
          <w:rFonts w:ascii="Times New Roman" w:hAnsi="Times New Roman"/>
          <w:sz w:val="28"/>
          <w:szCs w:val="28"/>
        </w:rPr>
        <w:t xml:space="preserve"> Т53,</w:t>
      </w:r>
      <w:r w:rsidRPr="002C56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разрешения ступеней,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устойчивых ступеней;</w:t>
      </w:r>
    </w:p>
    <w:p w14:paraId="05C47A1D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интервалов </w:t>
      </w:r>
      <w:r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5D8D552B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определение на слух ступеней в тональности; вне тональности – </w:t>
      </w:r>
      <w:r w:rsidRPr="002C56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интервалов, Б53, М53;</w:t>
      </w:r>
    </w:p>
    <w:p w14:paraId="12093A06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пение</w:t>
      </w:r>
      <w:r w:rsidRPr="002C56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фрагмента </w:t>
      </w:r>
      <w:r w:rsidRPr="002C56AB">
        <w:rPr>
          <w:rFonts w:ascii="Times New Roman" w:hAnsi="Times New Roman"/>
          <w:sz w:val="28"/>
          <w:szCs w:val="28"/>
        </w:rPr>
        <w:t>одноголосного примера с листа</w:t>
      </w:r>
      <w:r>
        <w:rPr>
          <w:rFonts w:ascii="Times New Roman" w:hAnsi="Times New Roman"/>
          <w:sz w:val="28"/>
          <w:szCs w:val="28"/>
        </w:rPr>
        <w:t xml:space="preserve"> (уровень сложности – материал 1 класса);</w:t>
      </w:r>
    </w:p>
    <w:p w14:paraId="0703C523" w14:textId="77777777" w:rsidR="00A14BBD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пение одноголосного примера, заранее выученного наизусть</w:t>
      </w:r>
      <w:r w:rsidRPr="007E0731">
        <w:rPr>
          <w:rFonts w:ascii="Times New Roman" w:hAnsi="Times New Roman"/>
          <w:sz w:val="28"/>
          <w:szCs w:val="28"/>
        </w:rPr>
        <w:t>.</w:t>
      </w:r>
    </w:p>
    <w:p w14:paraId="36AE71BC" w14:textId="77777777" w:rsidR="00A14BBD" w:rsidRPr="007E0731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14:paraId="5D4DFE9B" w14:textId="77777777" w:rsidR="00A14BBD" w:rsidRPr="00C7610E" w:rsidRDefault="00A14BBD" w:rsidP="00A14BBD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t xml:space="preserve">Примерные требования </w:t>
      </w:r>
      <w:r>
        <w:rPr>
          <w:rFonts w:ascii="Times New Roman" w:hAnsi="Times New Roman"/>
          <w:b/>
          <w:i/>
          <w:sz w:val="28"/>
          <w:szCs w:val="28"/>
        </w:rPr>
        <w:t>на контрольном уроке</w:t>
      </w:r>
      <w:r w:rsidRPr="00C7610E">
        <w:rPr>
          <w:rFonts w:ascii="Times New Roman" w:hAnsi="Times New Roman"/>
          <w:b/>
          <w:i/>
          <w:sz w:val="28"/>
          <w:szCs w:val="28"/>
        </w:rPr>
        <w:t xml:space="preserve"> в </w:t>
      </w:r>
      <w:r>
        <w:rPr>
          <w:rFonts w:ascii="Times New Roman" w:hAnsi="Times New Roman"/>
          <w:b/>
          <w:i/>
          <w:sz w:val="28"/>
          <w:szCs w:val="28"/>
        </w:rPr>
        <w:t xml:space="preserve">4 </w:t>
      </w:r>
      <w:r w:rsidRPr="00C7610E">
        <w:rPr>
          <w:rFonts w:ascii="Times New Roman" w:hAnsi="Times New Roman"/>
          <w:b/>
          <w:i/>
          <w:sz w:val="28"/>
          <w:szCs w:val="28"/>
        </w:rPr>
        <w:t>классе</w:t>
      </w:r>
      <w:r w:rsidR="0047380C">
        <w:rPr>
          <w:rFonts w:ascii="Times New Roman" w:hAnsi="Times New Roman"/>
          <w:b/>
          <w:i/>
          <w:sz w:val="28"/>
          <w:szCs w:val="28"/>
        </w:rPr>
        <w:t xml:space="preserve"> (промежуточный контроль)</w:t>
      </w:r>
    </w:p>
    <w:p w14:paraId="142D5AD3" w14:textId="77777777" w:rsidR="00A14BBD" w:rsidRPr="0011286F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Письменно – записать самостоятельно музыкальный диктант, соответствующий требованиям настоящей программы.</w:t>
      </w:r>
    </w:p>
    <w:p w14:paraId="2B021450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Устно:</w:t>
      </w:r>
    </w:p>
    <w:p w14:paraId="09D21BBB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гамм, отдельных ступеней, </w:t>
      </w:r>
      <w:r>
        <w:rPr>
          <w:rFonts w:ascii="Times New Roman" w:hAnsi="Times New Roman"/>
          <w:sz w:val="28"/>
          <w:szCs w:val="28"/>
        </w:rPr>
        <w:t xml:space="preserve">разрешения и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ступеней;</w:t>
      </w:r>
    </w:p>
    <w:p w14:paraId="5C7E802A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интервалов </w:t>
      </w:r>
      <w:r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7C07C40A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lastRenderedPageBreak/>
        <w:t xml:space="preserve">- пение пройденных аккордов </w:t>
      </w:r>
      <w:r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50F8AC57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56AB">
        <w:rPr>
          <w:rFonts w:ascii="Times New Roman" w:hAnsi="Times New Roman"/>
          <w:sz w:val="28"/>
          <w:szCs w:val="28"/>
        </w:rPr>
        <w:t>определение на слух отдельно взятых интервалов и аккордов</w:t>
      </w:r>
      <w:r>
        <w:rPr>
          <w:rFonts w:ascii="Times New Roman" w:hAnsi="Times New Roman"/>
          <w:sz w:val="28"/>
          <w:szCs w:val="28"/>
        </w:rPr>
        <w:t>;</w:t>
      </w:r>
    </w:p>
    <w:p w14:paraId="6EF8776B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определение на слух последовательности интервалов или аккордов в тональности</w:t>
      </w:r>
      <w:r>
        <w:rPr>
          <w:rFonts w:ascii="Times New Roman" w:hAnsi="Times New Roman"/>
          <w:sz w:val="28"/>
          <w:szCs w:val="28"/>
        </w:rPr>
        <w:t>;</w:t>
      </w:r>
    </w:p>
    <w:p w14:paraId="4D0A40B3" w14:textId="77777777" w:rsidR="00A14BBD" w:rsidRPr="007E0731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пение</w:t>
      </w:r>
      <w:r w:rsidRPr="002C56AB">
        <w:rPr>
          <w:rFonts w:ascii="Times New Roman" w:hAnsi="Times New Roman"/>
          <w:sz w:val="28"/>
          <w:szCs w:val="28"/>
        </w:rPr>
        <w:t xml:space="preserve"> одноголосного примера с листа</w:t>
      </w:r>
      <w:r>
        <w:rPr>
          <w:rFonts w:ascii="Times New Roman" w:hAnsi="Times New Roman"/>
          <w:sz w:val="28"/>
          <w:szCs w:val="28"/>
        </w:rPr>
        <w:t>;</w:t>
      </w:r>
    </w:p>
    <w:p w14:paraId="1D61048C" w14:textId="77777777" w:rsidR="00A14BBD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пение одноголосного примера, заранее выученного наизусть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2DF82974" w14:textId="77777777" w:rsidR="00A14BBD" w:rsidRPr="006B5898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пение одного из голосов в выученном двухголосном примере.</w:t>
      </w:r>
    </w:p>
    <w:p w14:paraId="245B22A1" w14:textId="77777777" w:rsidR="00A14BBD" w:rsidRPr="003B7644" w:rsidRDefault="00A14BBD" w:rsidP="00A14BBD">
      <w:pPr>
        <w:pStyle w:val="a3"/>
        <w:spacing w:after="0"/>
        <w:ind w:left="0" w:right="-1" w:firstLine="720"/>
        <w:jc w:val="center"/>
        <w:rPr>
          <w:rFonts w:ascii="Times New Roman" w:hAnsi="Times New Roman"/>
          <w:sz w:val="28"/>
          <w:szCs w:val="28"/>
        </w:rPr>
      </w:pPr>
      <w:r w:rsidRPr="003B7644">
        <w:rPr>
          <w:rFonts w:ascii="Times New Roman" w:hAnsi="Times New Roman"/>
          <w:sz w:val="28"/>
          <w:szCs w:val="28"/>
        </w:rPr>
        <w:t>Образец устного опроса:</w:t>
      </w:r>
    </w:p>
    <w:p w14:paraId="574C4C02" w14:textId="77777777" w:rsidR="00A14BBD" w:rsidRDefault="00A14BBD" w:rsidP="00A14BBD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- назвать ключевые знаки тональности Ля-бемоль-мажор;</w:t>
      </w:r>
      <w:r w:rsidRPr="008C03B3">
        <w:rPr>
          <w:sz w:val="28"/>
          <w:szCs w:val="28"/>
        </w:rPr>
        <w:t xml:space="preserve"> </w:t>
      </w:r>
    </w:p>
    <w:p w14:paraId="250CDA8B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назвать минорную тональность с двумя диезами;</w:t>
      </w:r>
    </w:p>
    <w:p w14:paraId="7928DCF6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назвать медленные темпы;</w:t>
      </w:r>
    </w:p>
    <w:p w14:paraId="2FB1BABC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перевести на итальянский язык термин «певуче»;</w:t>
      </w:r>
    </w:p>
    <w:p w14:paraId="50559164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03A21">
        <w:rPr>
          <w:rFonts w:ascii="Times New Roman" w:hAnsi="Times New Roman"/>
          <w:sz w:val="28"/>
          <w:szCs w:val="28"/>
        </w:rPr>
        <w:t>петь</w:t>
      </w:r>
      <w:r>
        <w:rPr>
          <w:rFonts w:ascii="Times New Roman" w:hAnsi="Times New Roman"/>
          <w:sz w:val="28"/>
          <w:szCs w:val="28"/>
        </w:rPr>
        <w:t xml:space="preserve"> три вида </w:t>
      </w:r>
      <w:r w:rsidRPr="00A03A21">
        <w:rPr>
          <w:rFonts w:ascii="Times New Roman" w:hAnsi="Times New Roman"/>
          <w:sz w:val="28"/>
          <w:szCs w:val="28"/>
        </w:rPr>
        <w:t>гамм</w:t>
      </w:r>
      <w:r>
        <w:rPr>
          <w:rFonts w:ascii="Times New Roman" w:hAnsi="Times New Roman"/>
          <w:sz w:val="28"/>
          <w:szCs w:val="28"/>
        </w:rPr>
        <w:t>ы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8D0D02">
        <w:rPr>
          <w:rFonts w:ascii="Times New Roman" w:hAnsi="Times New Roman"/>
          <w:sz w:val="28"/>
          <w:szCs w:val="28"/>
        </w:rPr>
        <w:t>и-минор</w:t>
      </w:r>
      <w:r>
        <w:rPr>
          <w:rFonts w:ascii="Times New Roman" w:hAnsi="Times New Roman"/>
          <w:sz w:val="28"/>
          <w:szCs w:val="28"/>
        </w:rPr>
        <w:t>;</w:t>
      </w:r>
    </w:p>
    <w:p w14:paraId="7DB79406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11286F">
        <w:rPr>
          <w:rFonts w:ascii="Times New Roman" w:hAnsi="Times New Roman"/>
          <w:sz w:val="28"/>
          <w:szCs w:val="28"/>
        </w:rPr>
        <w:t xml:space="preserve">петь с разрешением в тональности </w:t>
      </w:r>
      <w:r>
        <w:rPr>
          <w:rFonts w:ascii="Times New Roman" w:hAnsi="Times New Roman"/>
          <w:sz w:val="28"/>
          <w:szCs w:val="28"/>
        </w:rPr>
        <w:t>си</w:t>
      </w:r>
      <w:r w:rsidRPr="0011286F">
        <w:rPr>
          <w:rFonts w:ascii="Times New Roman" w:hAnsi="Times New Roman"/>
          <w:sz w:val="28"/>
          <w:szCs w:val="28"/>
        </w:rPr>
        <w:t xml:space="preserve"> минор </w:t>
      </w:r>
      <w:r w:rsidRPr="0011286F">
        <w:rPr>
          <w:rFonts w:ascii="Times New Roman" w:hAnsi="Times New Roman"/>
          <w:sz w:val="28"/>
          <w:szCs w:val="28"/>
          <w:lang w:val="en-US"/>
        </w:rPr>
        <w:t>II</w:t>
      </w:r>
      <w:r w:rsidRPr="0011286F">
        <w:rPr>
          <w:rFonts w:ascii="Times New Roman" w:hAnsi="Times New Roman"/>
          <w:sz w:val="28"/>
          <w:szCs w:val="28"/>
        </w:rPr>
        <w:t xml:space="preserve">, </w:t>
      </w:r>
      <w:r w:rsidRPr="0011286F">
        <w:rPr>
          <w:rFonts w:ascii="Times New Roman" w:hAnsi="Times New Roman"/>
          <w:sz w:val="28"/>
          <w:szCs w:val="28"/>
          <w:lang w:val="en-US"/>
        </w:rPr>
        <w:t>IV</w:t>
      </w:r>
      <w:r w:rsidRPr="0011286F">
        <w:rPr>
          <w:rFonts w:ascii="Times New Roman" w:hAnsi="Times New Roman"/>
          <w:sz w:val="28"/>
          <w:szCs w:val="28"/>
        </w:rPr>
        <w:t>,</w:t>
      </w:r>
      <w:r w:rsidRPr="0011286F">
        <w:rPr>
          <w:rFonts w:ascii="Times New Roman" w:hAnsi="Times New Roman"/>
          <w:sz w:val="28"/>
          <w:szCs w:val="28"/>
          <w:lang w:val="en-US"/>
        </w:rPr>
        <w:t>VI</w:t>
      </w:r>
      <w:r w:rsidRPr="0011286F">
        <w:rPr>
          <w:rFonts w:ascii="Times New Roman" w:hAnsi="Times New Roman"/>
          <w:sz w:val="28"/>
          <w:szCs w:val="28"/>
        </w:rPr>
        <w:t xml:space="preserve">, </w:t>
      </w:r>
      <w:r w:rsidRPr="0011286F">
        <w:rPr>
          <w:rFonts w:ascii="Times New Roman" w:hAnsi="Times New Roman"/>
          <w:sz w:val="28"/>
          <w:szCs w:val="28"/>
          <w:lang w:val="en-US"/>
        </w:rPr>
        <w:t>VII</w:t>
      </w:r>
      <w:r w:rsidRPr="0011286F">
        <w:rPr>
          <w:rFonts w:ascii="Times New Roman" w:hAnsi="Times New Roman"/>
          <w:sz w:val="28"/>
          <w:szCs w:val="28"/>
        </w:rPr>
        <w:t xml:space="preserve"> повышенную ступени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 (2 варианта), трезвучия главных ступеней, </w:t>
      </w:r>
      <w:proofErr w:type="spellStart"/>
      <w:r>
        <w:rPr>
          <w:rFonts w:ascii="Times New Roman" w:hAnsi="Times New Roman"/>
          <w:sz w:val="28"/>
          <w:szCs w:val="28"/>
        </w:rPr>
        <w:t>опевание</w:t>
      </w:r>
      <w:proofErr w:type="spellEnd"/>
      <w:r w:rsidRPr="003B7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ступени;</w:t>
      </w:r>
    </w:p>
    <w:p w14:paraId="06B69D33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определить на слух сыгранные в данной тональности ступени;</w:t>
      </w:r>
    </w:p>
    <w:p w14:paraId="26B95A1D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56AB">
        <w:rPr>
          <w:rFonts w:ascii="Times New Roman" w:hAnsi="Times New Roman"/>
          <w:sz w:val="28"/>
          <w:szCs w:val="28"/>
        </w:rPr>
        <w:t>определить на слух последовательность из интервалов или аккордов в тональности</w:t>
      </w:r>
      <w:r>
        <w:rPr>
          <w:rFonts w:ascii="Times New Roman" w:hAnsi="Times New Roman"/>
          <w:sz w:val="28"/>
          <w:szCs w:val="28"/>
        </w:rPr>
        <w:t xml:space="preserve"> (2-3 интервала, 2-3 аккорда);</w:t>
      </w:r>
    </w:p>
    <w:p w14:paraId="2FC2C0EF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спеть один из заранее выученных наизусть одноголосных примеров</w:t>
      </w:r>
      <w:r>
        <w:rPr>
          <w:rFonts w:ascii="Times New Roman" w:hAnsi="Times New Roman"/>
          <w:sz w:val="28"/>
          <w:szCs w:val="28"/>
        </w:rPr>
        <w:t>;</w:t>
      </w:r>
    </w:p>
    <w:p w14:paraId="5D7065B7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досочинить в тональности </w:t>
      </w:r>
      <w:r w:rsidRPr="003B7644">
        <w:rPr>
          <w:rFonts w:ascii="Times New Roman" w:hAnsi="Times New Roman"/>
          <w:sz w:val="28"/>
          <w:szCs w:val="28"/>
        </w:rPr>
        <w:t>2-</w:t>
      </w:r>
      <w:r>
        <w:rPr>
          <w:rFonts w:ascii="Times New Roman" w:hAnsi="Times New Roman"/>
          <w:sz w:val="28"/>
          <w:szCs w:val="28"/>
        </w:rPr>
        <w:t>ю</w:t>
      </w:r>
      <w:r w:rsidRPr="003B7644">
        <w:rPr>
          <w:rFonts w:ascii="Times New Roman" w:hAnsi="Times New Roman"/>
          <w:sz w:val="28"/>
          <w:szCs w:val="28"/>
        </w:rPr>
        <w:t xml:space="preserve"> фраз</w:t>
      </w:r>
      <w:r>
        <w:rPr>
          <w:rFonts w:ascii="Times New Roman" w:hAnsi="Times New Roman"/>
          <w:sz w:val="28"/>
          <w:szCs w:val="28"/>
        </w:rPr>
        <w:t>у</w:t>
      </w:r>
      <w:r w:rsidRPr="003B7644">
        <w:rPr>
          <w:rFonts w:ascii="Times New Roman" w:hAnsi="Times New Roman"/>
          <w:sz w:val="28"/>
          <w:szCs w:val="28"/>
        </w:rPr>
        <w:t xml:space="preserve"> в 4-тактовом предложении (размер 2/4</w:t>
      </w:r>
      <w:r>
        <w:rPr>
          <w:rFonts w:ascii="Times New Roman" w:hAnsi="Times New Roman"/>
          <w:sz w:val="28"/>
          <w:szCs w:val="28"/>
        </w:rPr>
        <w:t>);</w:t>
      </w:r>
    </w:p>
    <w:p w14:paraId="3BFB15F7" w14:textId="77777777" w:rsidR="00A14BBD" w:rsidRDefault="00A14BBD" w:rsidP="00A14BBD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03A21">
        <w:rPr>
          <w:rFonts w:ascii="Times New Roman" w:hAnsi="Times New Roman"/>
          <w:sz w:val="28"/>
          <w:szCs w:val="28"/>
        </w:rPr>
        <w:t>рочитать с листа мелодию соответствующей трудности</w:t>
      </w:r>
      <w:r>
        <w:rPr>
          <w:rFonts w:ascii="Times New Roman" w:hAnsi="Times New Roman"/>
          <w:sz w:val="28"/>
          <w:szCs w:val="28"/>
        </w:rPr>
        <w:t xml:space="preserve"> с тактированием или отстукиванием метра; предварительно возможно </w:t>
      </w:r>
      <w:proofErr w:type="spellStart"/>
      <w:r>
        <w:rPr>
          <w:rFonts w:ascii="Times New Roman" w:hAnsi="Times New Roman"/>
          <w:sz w:val="28"/>
          <w:szCs w:val="28"/>
        </w:rPr>
        <w:t>просольмизировать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ритмически сложные места, отдельно спеть интонационные трудности (скачки,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т.п.);</w:t>
      </w:r>
    </w:p>
    <w:p w14:paraId="2A868191" w14:textId="77777777" w:rsidR="00A14BBD" w:rsidRDefault="00A14BBD" w:rsidP="00A14BBD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один из голосов в выученном двухголосном примере (с игрой второго голоса на фортепиано; либо второй голос поёт или играет преподаватель или другой учащийся);</w:t>
      </w:r>
    </w:p>
    <w:p w14:paraId="0525738B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петь вверх от звука </w:t>
      </w:r>
      <w:r w:rsidRPr="00FD4BFE">
        <w:rPr>
          <w:rFonts w:ascii="Times New Roman" w:hAnsi="Times New Roman"/>
          <w:i/>
          <w:sz w:val="28"/>
          <w:szCs w:val="28"/>
        </w:rPr>
        <w:t>фа</w:t>
      </w:r>
      <w:r>
        <w:rPr>
          <w:rFonts w:ascii="Times New Roman" w:hAnsi="Times New Roman"/>
          <w:sz w:val="28"/>
          <w:szCs w:val="28"/>
        </w:rPr>
        <w:t xml:space="preserve"> м.3, от звука </w:t>
      </w:r>
      <w:r w:rsidRPr="00FD4BFE">
        <w:rPr>
          <w:rFonts w:ascii="Times New Roman" w:hAnsi="Times New Roman"/>
          <w:i/>
          <w:sz w:val="28"/>
          <w:szCs w:val="28"/>
        </w:rPr>
        <w:t>си-бемоль</w:t>
      </w:r>
      <w:r w:rsidRPr="0091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ч.5, от звука </w:t>
      </w:r>
      <w:r w:rsidRPr="00FD4BFE">
        <w:rPr>
          <w:rFonts w:ascii="Times New Roman" w:hAnsi="Times New Roman"/>
          <w:i/>
          <w:sz w:val="28"/>
          <w:szCs w:val="28"/>
        </w:rPr>
        <w:t>соль</w:t>
      </w:r>
      <w:r>
        <w:rPr>
          <w:rFonts w:ascii="Times New Roman" w:hAnsi="Times New Roman"/>
          <w:sz w:val="28"/>
          <w:szCs w:val="28"/>
        </w:rPr>
        <w:t xml:space="preserve"> м.2;</w:t>
      </w:r>
    </w:p>
    <w:p w14:paraId="08CE4323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спеть вверх от звука </w:t>
      </w:r>
      <w:r w:rsidRPr="00FD4BFE">
        <w:rPr>
          <w:rFonts w:ascii="Times New Roman" w:hAnsi="Times New Roman"/>
          <w:i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 Б53; от звука </w:t>
      </w:r>
      <w:r w:rsidRPr="00FD4BFE">
        <w:rPr>
          <w:rFonts w:ascii="Times New Roman" w:hAnsi="Times New Roman"/>
          <w:i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М53;</w:t>
      </w:r>
    </w:p>
    <w:p w14:paraId="6BF24C8F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03A21">
        <w:rPr>
          <w:rFonts w:ascii="Times New Roman" w:hAnsi="Times New Roman"/>
          <w:sz w:val="28"/>
          <w:szCs w:val="28"/>
        </w:rPr>
        <w:t>пределить на слух сыгранные вне тональности аккорды и интервалы</w:t>
      </w:r>
      <w:r>
        <w:rPr>
          <w:rFonts w:ascii="Times New Roman" w:hAnsi="Times New Roman"/>
          <w:sz w:val="28"/>
          <w:szCs w:val="28"/>
        </w:rPr>
        <w:t xml:space="preserve"> (1-2 аккорда, 2-3 интервала).</w:t>
      </w:r>
    </w:p>
    <w:p w14:paraId="497008A7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</w:p>
    <w:p w14:paraId="6A08CE80" w14:textId="77777777" w:rsidR="00A14BBD" w:rsidRPr="00C7610E" w:rsidRDefault="00A14BBD" w:rsidP="00A14BBD">
      <w:pPr>
        <w:pStyle w:val="a3"/>
        <w:spacing w:after="0"/>
        <w:ind w:left="0" w:right="-1"/>
        <w:jc w:val="center"/>
        <w:rPr>
          <w:rFonts w:ascii="Times New Roman" w:hAnsi="Times New Roman"/>
          <w:i/>
          <w:sz w:val="28"/>
          <w:szCs w:val="28"/>
        </w:rPr>
      </w:pPr>
      <w:r w:rsidRPr="00C7610E">
        <w:rPr>
          <w:rFonts w:ascii="Times New Roman" w:hAnsi="Times New Roman"/>
          <w:b/>
          <w:i/>
          <w:sz w:val="28"/>
          <w:szCs w:val="28"/>
        </w:rPr>
        <w:t xml:space="preserve">Примерные требования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на контрольном уроке </w:t>
      </w:r>
      <w:r w:rsidRPr="00C7610E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FB2B0D"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7610E">
        <w:rPr>
          <w:rFonts w:ascii="Times New Roman" w:hAnsi="Times New Roman"/>
          <w:b/>
          <w:i/>
          <w:sz w:val="28"/>
          <w:szCs w:val="28"/>
        </w:rPr>
        <w:t>классе</w:t>
      </w:r>
      <w:r w:rsidR="0047380C">
        <w:rPr>
          <w:rFonts w:ascii="Times New Roman" w:hAnsi="Times New Roman"/>
          <w:b/>
          <w:i/>
          <w:sz w:val="28"/>
          <w:szCs w:val="28"/>
        </w:rPr>
        <w:t xml:space="preserve"> (промежуточный контроль)</w:t>
      </w:r>
    </w:p>
    <w:p w14:paraId="6EE6EA8D" w14:textId="77777777" w:rsidR="00A14BBD" w:rsidRPr="0011286F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Письменно – записать самостоятельно музыкальный диктант, соответствующий требованиям настоящей программы.</w:t>
      </w:r>
    </w:p>
    <w:p w14:paraId="2BC10C33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Устно:</w:t>
      </w:r>
    </w:p>
    <w:p w14:paraId="27FDC670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lastRenderedPageBreak/>
        <w:t xml:space="preserve">- пение пройденных гамм, отдельных ступеней, </w:t>
      </w:r>
      <w:r>
        <w:rPr>
          <w:rFonts w:ascii="Times New Roman" w:hAnsi="Times New Roman"/>
          <w:sz w:val="28"/>
          <w:szCs w:val="28"/>
        </w:rPr>
        <w:t xml:space="preserve">разрешения и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ступеней;</w:t>
      </w:r>
    </w:p>
    <w:p w14:paraId="4DB27C38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интервалов </w:t>
      </w:r>
      <w:r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53545FC3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пение пройденных аккордов </w:t>
      </w:r>
      <w:r>
        <w:rPr>
          <w:rFonts w:ascii="Times New Roman" w:hAnsi="Times New Roman"/>
          <w:sz w:val="28"/>
          <w:szCs w:val="28"/>
        </w:rPr>
        <w:t xml:space="preserve">в тональности и </w:t>
      </w:r>
      <w:r w:rsidRPr="002C56AB">
        <w:rPr>
          <w:rFonts w:ascii="Times New Roman" w:hAnsi="Times New Roman"/>
          <w:sz w:val="28"/>
          <w:szCs w:val="28"/>
        </w:rPr>
        <w:t>от звука</w:t>
      </w:r>
      <w:r>
        <w:rPr>
          <w:rFonts w:ascii="Times New Roman" w:hAnsi="Times New Roman"/>
          <w:sz w:val="28"/>
          <w:szCs w:val="28"/>
        </w:rPr>
        <w:t>;</w:t>
      </w:r>
    </w:p>
    <w:p w14:paraId="66EA9980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 определение на слух отдельно взятых интервалов и аккордов</w:t>
      </w:r>
      <w:r>
        <w:rPr>
          <w:rFonts w:ascii="Times New Roman" w:hAnsi="Times New Roman"/>
          <w:sz w:val="28"/>
          <w:szCs w:val="28"/>
        </w:rPr>
        <w:t>;</w:t>
      </w:r>
    </w:p>
    <w:p w14:paraId="510F9F49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определение на слух последовательности интервалов или аккордов в тональности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F5EA0EA" w14:textId="77777777" w:rsidR="00A14BBD" w:rsidRPr="007E0731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пение</w:t>
      </w:r>
      <w:r w:rsidRPr="002C56AB">
        <w:rPr>
          <w:rFonts w:ascii="Times New Roman" w:hAnsi="Times New Roman"/>
          <w:sz w:val="28"/>
          <w:szCs w:val="28"/>
        </w:rPr>
        <w:t xml:space="preserve"> одноголосного примера с листа</w:t>
      </w:r>
      <w:r>
        <w:rPr>
          <w:rFonts w:ascii="Times New Roman" w:hAnsi="Times New Roman"/>
          <w:sz w:val="28"/>
          <w:szCs w:val="28"/>
        </w:rPr>
        <w:t>;</w:t>
      </w:r>
    </w:p>
    <w:p w14:paraId="4C501257" w14:textId="77777777" w:rsidR="00A14BBD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пение одноголосного примера, заранее выученного наизусть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36DC6B92" w14:textId="77777777" w:rsidR="00A14BBD" w:rsidRPr="006B5898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пение одного из голосов в выученном двухголосном примере.</w:t>
      </w:r>
    </w:p>
    <w:p w14:paraId="4117A352" w14:textId="77777777" w:rsidR="00A14BBD" w:rsidRPr="003B7644" w:rsidRDefault="00A14BBD" w:rsidP="00A14BBD">
      <w:pPr>
        <w:pStyle w:val="a3"/>
        <w:spacing w:after="0"/>
        <w:ind w:left="0" w:right="-1" w:firstLine="720"/>
        <w:jc w:val="center"/>
        <w:rPr>
          <w:rFonts w:ascii="Times New Roman" w:hAnsi="Times New Roman"/>
          <w:sz w:val="28"/>
          <w:szCs w:val="28"/>
        </w:rPr>
      </w:pPr>
      <w:r w:rsidRPr="003B7644">
        <w:rPr>
          <w:rFonts w:ascii="Times New Roman" w:hAnsi="Times New Roman"/>
          <w:sz w:val="28"/>
          <w:szCs w:val="28"/>
        </w:rPr>
        <w:t>Образец устного опроса:</w:t>
      </w:r>
    </w:p>
    <w:p w14:paraId="42E14E1D" w14:textId="77777777" w:rsidR="00A14BBD" w:rsidRDefault="00A14BBD" w:rsidP="00A14BBD">
      <w:pPr>
        <w:spacing w:line="276" w:lineRule="auto"/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- назвать ключевые знаки тональности </w:t>
      </w:r>
      <w:r w:rsidR="00FB2B0D">
        <w:rPr>
          <w:sz w:val="28"/>
          <w:szCs w:val="28"/>
        </w:rPr>
        <w:t>ми</w:t>
      </w:r>
      <w:r>
        <w:rPr>
          <w:sz w:val="28"/>
          <w:szCs w:val="28"/>
        </w:rPr>
        <w:t>-бемоль-м</w:t>
      </w:r>
      <w:r w:rsidR="00FB2B0D">
        <w:rPr>
          <w:sz w:val="28"/>
          <w:szCs w:val="28"/>
        </w:rPr>
        <w:t>ин</w:t>
      </w:r>
      <w:r>
        <w:rPr>
          <w:sz w:val="28"/>
          <w:szCs w:val="28"/>
        </w:rPr>
        <w:t>ор;</w:t>
      </w:r>
      <w:r w:rsidRPr="008C03B3">
        <w:rPr>
          <w:sz w:val="28"/>
          <w:szCs w:val="28"/>
        </w:rPr>
        <w:t xml:space="preserve"> </w:t>
      </w:r>
    </w:p>
    <w:p w14:paraId="587E99C2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назвать м</w:t>
      </w:r>
      <w:r w:rsidR="00FB2B0D">
        <w:rPr>
          <w:rFonts w:ascii="Times New Roman" w:hAnsi="Times New Roman"/>
          <w:sz w:val="28"/>
          <w:szCs w:val="28"/>
        </w:rPr>
        <w:t>аж</w:t>
      </w:r>
      <w:r>
        <w:rPr>
          <w:rFonts w:ascii="Times New Roman" w:hAnsi="Times New Roman"/>
          <w:sz w:val="28"/>
          <w:szCs w:val="28"/>
        </w:rPr>
        <w:t>орную тональность с четырьмя диезами;</w:t>
      </w:r>
    </w:p>
    <w:p w14:paraId="0BDD7E8C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назвать умеренные темпы;</w:t>
      </w:r>
    </w:p>
    <w:p w14:paraId="4B4C76E2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перевести на итальянский язык термин «</w:t>
      </w:r>
      <w:r w:rsidR="00FB2B0D">
        <w:rPr>
          <w:rFonts w:ascii="Times New Roman" w:hAnsi="Times New Roman"/>
          <w:sz w:val="28"/>
          <w:szCs w:val="28"/>
        </w:rPr>
        <w:t>замедляя</w:t>
      </w:r>
      <w:r>
        <w:rPr>
          <w:rFonts w:ascii="Times New Roman" w:hAnsi="Times New Roman"/>
          <w:sz w:val="28"/>
          <w:szCs w:val="28"/>
        </w:rPr>
        <w:t>»;</w:t>
      </w:r>
    </w:p>
    <w:p w14:paraId="4F799484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03A21">
        <w:rPr>
          <w:rFonts w:ascii="Times New Roman" w:hAnsi="Times New Roman"/>
          <w:sz w:val="28"/>
          <w:szCs w:val="28"/>
        </w:rPr>
        <w:t>петь</w:t>
      </w:r>
      <w:r>
        <w:rPr>
          <w:rFonts w:ascii="Times New Roman" w:hAnsi="Times New Roman"/>
          <w:sz w:val="28"/>
          <w:szCs w:val="28"/>
        </w:rPr>
        <w:t xml:space="preserve"> три вида </w:t>
      </w:r>
      <w:r w:rsidRPr="00A03A21">
        <w:rPr>
          <w:rFonts w:ascii="Times New Roman" w:hAnsi="Times New Roman"/>
          <w:sz w:val="28"/>
          <w:szCs w:val="28"/>
        </w:rPr>
        <w:t>гамм</w:t>
      </w:r>
      <w:r>
        <w:rPr>
          <w:rFonts w:ascii="Times New Roman" w:hAnsi="Times New Roman"/>
          <w:sz w:val="28"/>
          <w:szCs w:val="28"/>
        </w:rPr>
        <w:t>ы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 w:rsidR="00FB2B0D">
        <w:rPr>
          <w:rFonts w:ascii="Times New Roman" w:hAnsi="Times New Roman"/>
          <w:sz w:val="28"/>
          <w:szCs w:val="28"/>
        </w:rPr>
        <w:t xml:space="preserve">-диез </w:t>
      </w:r>
      <w:r w:rsidRPr="008D0D02">
        <w:rPr>
          <w:rFonts w:ascii="Times New Roman" w:hAnsi="Times New Roman"/>
          <w:sz w:val="28"/>
          <w:szCs w:val="28"/>
        </w:rPr>
        <w:t>минор</w:t>
      </w:r>
      <w:r>
        <w:rPr>
          <w:rFonts w:ascii="Times New Roman" w:hAnsi="Times New Roman"/>
          <w:sz w:val="28"/>
          <w:szCs w:val="28"/>
        </w:rPr>
        <w:t>;</w:t>
      </w:r>
    </w:p>
    <w:p w14:paraId="064372AF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</w:t>
      </w:r>
      <w:r w:rsidRPr="0011286F">
        <w:rPr>
          <w:rFonts w:ascii="Times New Roman" w:hAnsi="Times New Roman"/>
          <w:sz w:val="28"/>
          <w:szCs w:val="28"/>
        </w:rPr>
        <w:t xml:space="preserve">петь с разрешением в тональности </w:t>
      </w:r>
      <w:r>
        <w:rPr>
          <w:rFonts w:ascii="Times New Roman" w:hAnsi="Times New Roman"/>
          <w:sz w:val="28"/>
          <w:szCs w:val="28"/>
        </w:rPr>
        <w:t>фа</w:t>
      </w:r>
      <w:r w:rsidR="00FB2B0D">
        <w:rPr>
          <w:rFonts w:ascii="Times New Roman" w:hAnsi="Times New Roman"/>
          <w:sz w:val="28"/>
          <w:szCs w:val="28"/>
        </w:rPr>
        <w:t>-диез</w:t>
      </w:r>
      <w:r w:rsidRPr="0011286F">
        <w:rPr>
          <w:rFonts w:ascii="Times New Roman" w:hAnsi="Times New Roman"/>
          <w:sz w:val="28"/>
          <w:szCs w:val="28"/>
        </w:rPr>
        <w:t xml:space="preserve"> минор </w:t>
      </w:r>
      <w:r w:rsidRPr="0011286F">
        <w:rPr>
          <w:rFonts w:ascii="Times New Roman" w:hAnsi="Times New Roman"/>
          <w:sz w:val="28"/>
          <w:szCs w:val="28"/>
          <w:lang w:val="en-US"/>
        </w:rPr>
        <w:t>II</w:t>
      </w:r>
      <w:r w:rsidRPr="0011286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1286F">
        <w:rPr>
          <w:rFonts w:ascii="Times New Roman" w:hAnsi="Times New Roman"/>
          <w:sz w:val="28"/>
          <w:szCs w:val="28"/>
          <w:lang w:val="en-US"/>
        </w:rPr>
        <w:t>IV</w:t>
      </w:r>
      <w:r w:rsidRPr="0011286F">
        <w:rPr>
          <w:rFonts w:ascii="Times New Roman" w:hAnsi="Times New Roman"/>
          <w:sz w:val="28"/>
          <w:szCs w:val="28"/>
        </w:rPr>
        <w:t>,</w:t>
      </w:r>
      <w:r w:rsidRPr="0011286F">
        <w:rPr>
          <w:rFonts w:ascii="Times New Roman" w:hAnsi="Times New Roman"/>
          <w:sz w:val="28"/>
          <w:szCs w:val="28"/>
          <w:lang w:val="en-US"/>
        </w:rPr>
        <w:t>VI</w:t>
      </w:r>
      <w:proofErr w:type="gramEnd"/>
      <w:r w:rsidRPr="0011286F">
        <w:rPr>
          <w:rFonts w:ascii="Times New Roman" w:hAnsi="Times New Roman"/>
          <w:sz w:val="28"/>
          <w:szCs w:val="28"/>
        </w:rPr>
        <w:t xml:space="preserve">, </w:t>
      </w:r>
      <w:r w:rsidRPr="0011286F">
        <w:rPr>
          <w:rFonts w:ascii="Times New Roman" w:hAnsi="Times New Roman"/>
          <w:sz w:val="28"/>
          <w:szCs w:val="28"/>
          <w:lang w:val="en-US"/>
        </w:rPr>
        <w:t>VII</w:t>
      </w:r>
      <w:r w:rsidRPr="0011286F">
        <w:rPr>
          <w:rFonts w:ascii="Times New Roman" w:hAnsi="Times New Roman"/>
          <w:sz w:val="28"/>
          <w:szCs w:val="28"/>
        </w:rPr>
        <w:t xml:space="preserve"> повышенную ступени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 (2 варианта), </w:t>
      </w:r>
      <w:proofErr w:type="spellStart"/>
      <w:r w:rsidR="00FB2B0D">
        <w:rPr>
          <w:rFonts w:ascii="Times New Roman" w:hAnsi="Times New Roman"/>
          <w:sz w:val="28"/>
          <w:szCs w:val="28"/>
        </w:rPr>
        <w:t>опевание</w:t>
      </w:r>
      <w:proofErr w:type="spellEnd"/>
      <w:r w:rsidR="00FB2B0D" w:rsidRPr="003B7644"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  <w:lang w:val="en-US"/>
        </w:rPr>
        <w:t>V</w:t>
      </w:r>
      <w:r w:rsidR="00FB2B0D">
        <w:rPr>
          <w:rFonts w:ascii="Times New Roman" w:hAnsi="Times New Roman"/>
          <w:sz w:val="28"/>
          <w:szCs w:val="28"/>
        </w:rPr>
        <w:t xml:space="preserve"> ступени,</w:t>
      </w:r>
      <w:r w:rsidR="00FB2B0D" w:rsidRPr="00FB2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Т53, Т6,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FD4BFE">
        <w:rPr>
          <w:rFonts w:ascii="Times New Roman" w:hAnsi="Times New Roman"/>
          <w:sz w:val="28"/>
          <w:szCs w:val="28"/>
        </w:rPr>
        <w:t>6</w:t>
      </w:r>
      <w:r w:rsidR="00FB2B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 разрешением,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D4BFE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 xml:space="preserve"> с разрешением,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FB2B0D">
        <w:rPr>
          <w:rFonts w:ascii="Times New Roman" w:hAnsi="Times New Roman"/>
          <w:sz w:val="28"/>
          <w:szCs w:val="28"/>
        </w:rPr>
        <w:t>2</w:t>
      </w:r>
      <w:r w:rsidRPr="00FD4B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D4B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разрешением;</w:t>
      </w:r>
    </w:p>
    <w:p w14:paraId="6493582C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определить на слух сыгранные в данной тональности ступени;</w:t>
      </w:r>
    </w:p>
    <w:p w14:paraId="03AA7D75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56AB">
        <w:rPr>
          <w:rFonts w:ascii="Times New Roman" w:hAnsi="Times New Roman"/>
          <w:sz w:val="28"/>
          <w:szCs w:val="28"/>
        </w:rPr>
        <w:t>определить на слух последовательность интервалов и аккордов в тональности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="00FB2B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интервала, </w:t>
      </w:r>
      <w:r w:rsidR="00FB2B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аккорда);</w:t>
      </w:r>
    </w:p>
    <w:p w14:paraId="3E9BB371" w14:textId="77777777" w:rsidR="00A14BBD" w:rsidRPr="002C56AB" w:rsidRDefault="00A14BBD" w:rsidP="00A14BBD">
      <w:pPr>
        <w:pStyle w:val="a3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C56AB">
        <w:rPr>
          <w:rFonts w:ascii="Times New Roman" w:hAnsi="Times New Roman"/>
          <w:sz w:val="28"/>
          <w:szCs w:val="28"/>
        </w:rPr>
        <w:t>- спеть один из заранее выученных наизусть одноголосных примеров</w:t>
      </w:r>
      <w:r>
        <w:rPr>
          <w:rFonts w:ascii="Times New Roman" w:hAnsi="Times New Roman"/>
          <w:sz w:val="28"/>
          <w:szCs w:val="28"/>
        </w:rPr>
        <w:t>;</w:t>
      </w:r>
    </w:p>
    <w:p w14:paraId="763FC9E4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досочинить в тональности </w:t>
      </w:r>
      <w:r w:rsidRPr="003B7644">
        <w:rPr>
          <w:rFonts w:ascii="Times New Roman" w:hAnsi="Times New Roman"/>
          <w:sz w:val="28"/>
          <w:szCs w:val="28"/>
        </w:rPr>
        <w:t>2-</w:t>
      </w:r>
      <w:r>
        <w:rPr>
          <w:rFonts w:ascii="Times New Roman" w:hAnsi="Times New Roman"/>
          <w:sz w:val="28"/>
          <w:szCs w:val="28"/>
        </w:rPr>
        <w:t>ю</w:t>
      </w:r>
      <w:r w:rsidRPr="003B7644">
        <w:rPr>
          <w:rFonts w:ascii="Times New Roman" w:hAnsi="Times New Roman"/>
          <w:sz w:val="28"/>
          <w:szCs w:val="28"/>
        </w:rPr>
        <w:t xml:space="preserve"> фраз</w:t>
      </w:r>
      <w:r>
        <w:rPr>
          <w:rFonts w:ascii="Times New Roman" w:hAnsi="Times New Roman"/>
          <w:sz w:val="28"/>
          <w:szCs w:val="28"/>
        </w:rPr>
        <w:t>у</w:t>
      </w:r>
      <w:r w:rsidRPr="003B7644">
        <w:rPr>
          <w:rFonts w:ascii="Times New Roman" w:hAnsi="Times New Roman"/>
          <w:sz w:val="28"/>
          <w:szCs w:val="28"/>
        </w:rPr>
        <w:t xml:space="preserve"> в 4-тактовом предложении (размер 2/4</w:t>
      </w:r>
      <w:r>
        <w:rPr>
          <w:rFonts w:ascii="Times New Roman" w:hAnsi="Times New Roman"/>
          <w:sz w:val="28"/>
          <w:szCs w:val="28"/>
        </w:rPr>
        <w:t>, 3/4);</w:t>
      </w:r>
    </w:p>
    <w:p w14:paraId="083139DA" w14:textId="77777777" w:rsidR="00A14BBD" w:rsidRDefault="00A14BBD" w:rsidP="00A14BBD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03A21">
        <w:rPr>
          <w:rFonts w:ascii="Times New Roman" w:hAnsi="Times New Roman"/>
          <w:sz w:val="28"/>
          <w:szCs w:val="28"/>
        </w:rPr>
        <w:t>рочитать с листа мелодию соответствующей трудности</w:t>
      </w:r>
      <w:r>
        <w:rPr>
          <w:rFonts w:ascii="Times New Roman" w:hAnsi="Times New Roman"/>
          <w:sz w:val="28"/>
          <w:szCs w:val="28"/>
        </w:rPr>
        <w:t xml:space="preserve"> с тактированием или отстукиванием метра; предварительно возможно </w:t>
      </w:r>
      <w:proofErr w:type="spellStart"/>
      <w:r>
        <w:rPr>
          <w:rFonts w:ascii="Times New Roman" w:hAnsi="Times New Roman"/>
          <w:sz w:val="28"/>
          <w:szCs w:val="28"/>
        </w:rPr>
        <w:t>просольмизировать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ритмически сложные места, отдельно спеть интонационные трудности (скачки, </w:t>
      </w:r>
      <w:proofErr w:type="spellStart"/>
      <w:r>
        <w:rPr>
          <w:rFonts w:ascii="Times New Roman" w:hAnsi="Times New Roman"/>
          <w:sz w:val="28"/>
          <w:szCs w:val="28"/>
        </w:rPr>
        <w:t>опевания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т.п.);</w:t>
      </w:r>
    </w:p>
    <w:p w14:paraId="638503C9" w14:textId="77777777" w:rsidR="00A14BBD" w:rsidRDefault="00A14BBD" w:rsidP="00A14BBD">
      <w:pPr>
        <w:pStyle w:val="a3"/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один из голосов в выученном двухголосном примере (с игрой второго голоса на фортепиано; либо второй голос поёт или играет преподаватель или другой учащийся);</w:t>
      </w:r>
    </w:p>
    <w:p w14:paraId="00EF1A94" w14:textId="77777777" w:rsidR="00A14BBD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03A21">
        <w:rPr>
          <w:rFonts w:ascii="Times New Roman" w:hAnsi="Times New Roman"/>
          <w:sz w:val="28"/>
          <w:szCs w:val="28"/>
        </w:rPr>
        <w:t xml:space="preserve">петь вверх от звука </w:t>
      </w:r>
      <w:r w:rsidRPr="00FD4BFE">
        <w:rPr>
          <w:rFonts w:ascii="Times New Roman" w:hAnsi="Times New Roman"/>
          <w:i/>
          <w:sz w:val="28"/>
          <w:szCs w:val="28"/>
        </w:rPr>
        <w:t>фа</w:t>
      </w:r>
      <w:r w:rsidR="00FB2B0D">
        <w:rPr>
          <w:rFonts w:ascii="Times New Roman" w:hAnsi="Times New Roman"/>
          <w:i/>
          <w:sz w:val="28"/>
          <w:szCs w:val="28"/>
        </w:rPr>
        <w:t>-диез</w:t>
      </w:r>
      <w:r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</w:rPr>
        <w:t>ум.5</w:t>
      </w:r>
      <w:r>
        <w:rPr>
          <w:rFonts w:ascii="Times New Roman" w:hAnsi="Times New Roman"/>
          <w:sz w:val="28"/>
          <w:szCs w:val="28"/>
        </w:rPr>
        <w:t xml:space="preserve"> с разрешением</w:t>
      </w:r>
      <w:r w:rsidR="00FB2B0D">
        <w:rPr>
          <w:rFonts w:ascii="Times New Roman" w:hAnsi="Times New Roman"/>
          <w:sz w:val="28"/>
          <w:szCs w:val="28"/>
        </w:rPr>
        <w:t xml:space="preserve"> в две тональности</w:t>
      </w:r>
      <w:r>
        <w:rPr>
          <w:rFonts w:ascii="Times New Roman" w:hAnsi="Times New Roman"/>
          <w:sz w:val="28"/>
          <w:szCs w:val="28"/>
        </w:rPr>
        <w:t xml:space="preserve">, от звука </w:t>
      </w:r>
      <w:r w:rsidRPr="00FD4BFE">
        <w:rPr>
          <w:rFonts w:ascii="Times New Roman" w:hAnsi="Times New Roman"/>
          <w:i/>
          <w:sz w:val="28"/>
          <w:szCs w:val="28"/>
        </w:rPr>
        <w:t>си</w:t>
      </w:r>
      <w:r w:rsidRPr="0091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ч.5, от звука </w:t>
      </w:r>
      <w:r w:rsidRPr="00FD4BFE">
        <w:rPr>
          <w:rFonts w:ascii="Times New Roman" w:hAnsi="Times New Roman"/>
          <w:i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б.2, от звука </w:t>
      </w:r>
      <w:r w:rsidRPr="00FD4BFE">
        <w:rPr>
          <w:rFonts w:ascii="Times New Roman" w:hAnsi="Times New Roman"/>
          <w:i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м.3;</w:t>
      </w:r>
    </w:p>
    <w:p w14:paraId="6FDB4A19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спеть вверх от звука </w:t>
      </w:r>
      <w:r w:rsidR="004224A6">
        <w:rPr>
          <w:rFonts w:ascii="Times New Roman" w:hAnsi="Times New Roman"/>
          <w:i/>
          <w:sz w:val="28"/>
          <w:szCs w:val="28"/>
        </w:rPr>
        <w:t>фа</w:t>
      </w:r>
      <w:r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53, от звука </w:t>
      </w:r>
      <w:r w:rsidRPr="00FD4BFE">
        <w:rPr>
          <w:rFonts w:ascii="Times New Roman" w:hAnsi="Times New Roman"/>
          <w:i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6, от звука </w:t>
      </w:r>
      <w:r w:rsidR="00FB2B0D">
        <w:rPr>
          <w:rFonts w:ascii="Times New Roman" w:hAnsi="Times New Roman"/>
          <w:i/>
          <w:sz w:val="28"/>
          <w:szCs w:val="28"/>
        </w:rPr>
        <w:t>до-диез</w:t>
      </w:r>
      <w:r>
        <w:rPr>
          <w:rFonts w:ascii="Times New Roman" w:hAnsi="Times New Roman"/>
          <w:sz w:val="28"/>
          <w:szCs w:val="28"/>
        </w:rPr>
        <w:t xml:space="preserve"> Ум53</w:t>
      </w:r>
      <w:r w:rsidR="00FB2B0D">
        <w:rPr>
          <w:rFonts w:ascii="Times New Roman" w:hAnsi="Times New Roman"/>
          <w:sz w:val="28"/>
          <w:szCs w:val="28"/>
        </w:rPr>
        <w:t xml:space="preserve">, от звука </w:t>
      </w:r>
      <w:r w:rsidR="00FB2B0D" w:rsidRPr="00FB2B0D">
        <w:rPr>
          <w:rFonts w:ascii="Times New Roman" w:hAnsi="Times New Roman"/>
          <w:i/>
          <w:sz w:val="28"/>
          <w:szCs w:val="28"/>
        </w:rPr>
        <w:t>ре</w:t>
      </w:r>
      <w:r w:rsidR="00FB2B0D">
        <w:rPr>
          <w:rFonts w:ascii="Times New Roman" w:hAnsi="Times New Roman"/>
          <w:sz w:val="28"/>
          <w:szCs w:val="28"/>
        </w:rPr>
        <w:t xml:space="preserve"> </w:t>
      </w:r>
      <w:r w:rsidR="00FB2B0D">
        <w:rPr>
          <w:rFonts w:ascii="Times New Roman" w:hAnsi="Times New Roman"/>
          <w:sz w:val="28"/>
          <w:szCs w:val="28"/>
          <w:lang w:val="en-US"/>
        </w:rPr>
        <w:t>D</w:t>
      </w:r>
      <w:r w:rsidR="00FB2B0D">
        <w:rPr>
          <w:rFonts w:ascii="Times New Roman" w:hAnsi="Times New Roman"/>
          <w:sz w:val="28"/>
          <w:szCs w:val="28"/>
        </w:rPr>
        <w:t>7 с разрешением в две тональности</w:t>
      </w:r>
      <w:r>
        <w:rPr>
          <w:rFonts w:ascii="Times New Roman" w:hAnsi="Times New Roman"/>
          <w:sz w:val="28"/>
          <w:szCs w:val="28"/>
        </w:rPr>
        <w:t>;</w:t>
      </w:r>
    </w:p>
    <w:p w14:paraId="4AB692F9" w14:textId="77777777" w:rsidR="00A14BBD" w:rsidRPr="00A03A21" w:rsidRDefault="00A14BBD" w:rsidP="00A14BBD">
      <w:pPr>
        <w:pStyle w:val="a3"/>
        <w:spacing w:after="0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3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03A21">
        <w:rPr>
          <w:rFonts w:ascii="Times New Roman" w:hAnsi="Times New Roman"/>
          <w:sz w:val="28"/>
          <w:szCs w:val="28"/>
        </w:rPr>
        <w:t>пределить на слух сыгранные вне тональности аккорды и интервалы</w:t>
      </w:r>
      <w:r>
        <w:rPr>
          <w:rFonts w:ascii="Times New Roman" w:hAnsi="Times New Roman"/>
          <w:sz w:val="28"/>
          <w:szCs w:val="28"/>
        </w:rPr>
        <w:t xml:space="preserve"> (2 аккорда, 2 интервала).</w:t>
      </w:r>
    </w:p>
    <w:p w14:paraId="5931436E" w14:textId="77777777" w:rsidR="0023384D" w:rsidRDefault="0023384D" w:rsidP="007F5BD8">
      <w:pPr>
        <w:spacing w:line="276" w:lineRule="auto"/>
        <w:ind w:right="-1"/>
      </w:pPr>
    </w:p>
    <w:p w14:paraId="47F48548" w14:textId="77777777" w:rsidR="00620E86" w:rsidRDefault="00620E86" w:rsidP="007F5BD8">
      <w:pPr>
        <w:spacing w:line="276" w:lineRule="auto"/>
        <w:ind w:right="-1"/>
      </w:pPr>
    </w:p>
    <w:sectPr w:rsidR="00620E86" w:rsidSect="00AB2091">
      <w:footerReference w:type="default" r:id="rId8"/>
      <w:type w:val="continuous"/>
      <w:pgSz w:w="11906" w:h="16838"/>
      <w:pgMar w:top="851" w:right="849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AF22A" w14:textId="77777777" w:rsidR="00C6058C" w:rsidRDefault="00C6058C" w:rsidP="00DD5A1C">
      <w:r>
        <w:separator/>
      </w:r>
    </w:p>
  </w:endnote>
  <w:endnote w:type="continuationSeparator" w:id="0">
    <w:p w14:paraId="040E304D" w14:textId="77777777" w:rsidR="00C6058C" w:rsidRDefault="00C6058C" w:rsidP="00DD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2872"/>
    </w:sdtPr>
    <w:sdtEndPr/>
    <w:sdtContent>
      <w:p w14:paraId="09CF47C8" w14:textId="77777777" w:rsidR="009837DD" w:rsidRDefault="00C6058C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08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0017FAC" w14:textId="77777777" w:rsidR="009837DD" w:rsidRDefault="009837D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91CC" w14:textId="77777777" w:rsidR="00C6058C" w:rsidRDefault="00C6058C" w:rsidP="00DD5A1C">
      <w:r>
        <w:separator/>
      </w:r>
    </w:p>
  </w:footnote>
  <w:footnote w:type="continuationSeparator" w:id="0">
    <w:p w14:paraId="228824C4" w14:textId="77777777" w:rsidR="00C6058C" w:rsidRDefault="00C6058C" w:rsidP="00DD5A1C">
      <w:r>
        <w:continuationSeparator/>
      </w:r>
    </w:p>
  </w:footnote>
  <w:footnote w:id="1">
    <w:p w14:paraId="6C48D661" w14:textId="77777777" w:rsidR="009837DD" w:rsidRDefault="009837DD" w:rsidP="006B2E92">
      <w:pPr>
        <w:pStyle w:val="ab"/>
        <w:jc w:val="both"/>
      </w:pPr>
      <w:r>
        <w:rPr>
          <w:rStyle w:val="af3"/>
        </w:rPr>
        <w:footnoteRef/>
      </w:r>
      <w:r>
        <w:t xml:space="preserve"> Н.М.Данилин (1878-1945) – один из крупнейших хоровых дирижёров, профессор Московской Консерватории, регент Синодального хора. </w:t>
      </w:r>
    </w:p>
  </w:footnote>
  <w:footnote w:id="2">
    <w:p w14:paraId="41552785" w14:textId="77777777" w:rsidR="009837DD" w:rsidRPr="00763730" w:rsidRDefault="009837DD" w:rsidP="008D349A">
      <w:pPr>
        <w:pStyle w:val="ab"/>
        <w:jc w:val="both"/>
        <w:rPr>
          <w:sz w:val="24"/>
          <w:szCs w:val="24"/>
        </w:rPr>
      </w:pPr>
      <w:r>
        <w:rPr>
          <w:rStyle w:val="ad"/>
        </w:rPr>
        <w:footnoteRef/>
      </w:r>
      <w:r w:rsidRPr="00DD5A1C">
        <w:t xml:space="preserve"> </w:t>
      </w:r>
      <w:r w:rsidRPr="00DD5A1C">
        <w:tab/>
      </w:r>
      <w:r w:rsidRPr="00DD5A1C">
        <w:rPr>
          <w:sz w:val="24"/>
          <w:szCs w:val="24"/>
        </w:rPr>
        <w:t xml:space="preserve">В мажоре: 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III</w:t>
      </w:r>
      <w:r w:rsidRPr="00DD5A1C">
        <w:rPr>
          <w:sz w:val="24"/>
          <w:szCs w:val="24"/>
        </w:rPr>
        <w:t xml:space="preserve">, 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VI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III</w:t>
      </w:r>
      <w:r w:rsidRPr="00DD5A1C">
        <w:rPr>
          <w:sz w:val="24"/>
          <w:szCs w:val="24"/>
        </w:rPr>
        <w:t xml:space="preserve">, 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</w:t>
      </w:r>
      <w:r w:rsidRPr="00DD5A1C">
        <w:rPr>
          <w:sz w:val="24"/>
          <w:szCs w:val="24"/>
        </w:rPr>
        <w:t xml:space="preserve">, </w:t>
      </w:r>
      <w:r w:rsidRPr="00DD5A1C">
        <w:rPr>
          <w:sz w:val="24"/>
          <w:szCs w:val="24"/>
          <w:lang w:val="en-US"/>
        </w:rPr>
        <w:t>III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</w:t>
      </w:r>
      <w:r w:rsidRPr="00DD5A1C">
        <w:rPr>
          <w:sz w:val="24"/>
          <w:szCs w:val="24"/>
        </w:rPr>
        <w:t xml:space="preserve">, 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VI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IV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II</w:t>
      </w:r>
      <w:r w:rsidRPr="00DD5A1C">
        <w:rPr>
          <w:sz w:val="24"/>
          <w:szCs w:val="24"/>
        </w:rPr>
        <w:t>-</w:t>
      </w:r>
      <w:r w:rsidRPr="00DD5A1C">
        <w:rPr>
          <w:sz w:val="24"/>
          <w:szCs w:val="24"/>
          <w:lang w:val="en-US"/>
        </w:rPr>
        <w:t>I</w:t>
      </w:r>
      <w:r w:rsidRPr="00DD5A1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верхний тетрахорд в нисходящем, замет восходящем движении, мажорная гамма вниз, затем вверх. В том же порядке изучаются интонации минора. После освоения натурального минора изучается верхний тетрахорд, затем гамма гармонического и мелодического минора. Далее в мажоре и миноре изучаются скачки: </w:t>
      </w:r>
      <w:r>
        <w:rPr>
          <w:sz w:val="24"/>
          <w:szCs w:val="24"/>
          <w:lang w:val="en-US"/>
        </w:rPr>
        <w:t>II</w:t>
      </w:r>
      <w:r w:rsidRPr="00DD5A1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</w:t>
      </w:r>
      <w:r w:rsidRPr="00DD5A1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II</w:t>
      </w:r>
      <w:r w:rsidRPr="00DD5A1C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VII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76373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VII</w:t>
      </w:r>
      <w:r w:rsidRPr="0076373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VI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III</w:t>
      </w:r>
      <w:r w:rsidRPr="0076373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III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VI</w:t>
      </w:r>
      <w:r w:rsidRPr="0076373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VII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IV</w:t>
      </w:r>
      <w:r w:rsidRPr="0076373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IV</w:t>
      </w:r>
      <w:r w:rsidRPr="0076373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VII</w:t>
      </w:r>
      <w:r w:rsidRPr="00763730"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183E29"/>
    <w:multiLevelType w:val="hybridMultilevel"/>
    <w:tmpl w:val="BB66AA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B55506"/>
    <w:multiLevelType w:val="hybridMultilevel"/>
    <w:tmpl w:val="89DEA66E"/>
    <w:lvl w:ilvl="0" w:tplc="18167FC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 w15:restartNumberingAfterBreak="0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8E7B4E"/>
    <w:multiLevelType w:val="multilevel"/>
    <w:tmpl w:val="4F747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434B66"/>
    <w:multiLevelType w:val="hybridMultilevel"/>
    <w:tmpl w:val="90A0B938"/>
    <w:lvl w:ilvl="0" w:tplc="DD882BA2">
      <w:start w:val="1"/>
      <w:numFmt w:val="bullet"/>
      <w:lvlText w:val="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759C3"/>
    <w:multiLevelType w:val="hybridMultilevel"/>
    <w:tmpl w:val="AE44F738"/>
    <w:lvl w:ilvl="0" w:tplc="7E4E1D0E">
      <w:start w:val="190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05F10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32F07"/>
    <w:multiLevelType w:val="hybridMultilevel"/>
    <w:tmpl w:val="D1C62764"/>
    <w:lvl w:ilvl="0" w:tplc="04190001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85"/>
        </w:tabs>
        <w:ind w:left="7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605"/>
        </w:tabs>
        <w:ind w:left="8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325"/>
        </w:tabs>
        <w:ind w:left="9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045"/>
        </w:tabs>
        <w:ind w:left="10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765"/>
        </w:tabs>
        <w:ind w:left="10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485"/>
        </w:tabs>
        <w:ind w:left="11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2205"/>
        </w:tabs>
        <w:ind w:left="12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925"/>
        </w:tabs>
        <w:ind w:left="12925" w:hanging="360"/>
      </w:pPr>
      <w:rPr>
        <w:rFonts w:ascii="Wingdings" w:hAnsi="Wingdings" w:hint="default"/>
      </w:rPr>
    </w:lvl>
  </w:abstractNum>
  <w:abstractNum w:abstractNumId="13" w15:restartNumberingAfterBreak="0">
    <w:nsid w:val="6B782D50"/>
    <w:multiLevelType w:val="hybridMultilevel"/>
    <w:tmpl w:val="0D387D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0612F"/>
    <w:multiLevelType w:val="hybridMultilevel"/>
    <w:tmpl w:val="FC364162"/>
    <w:lvl w:ilvl="0" w:tplc="9B42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1"/>
  </w:num>
  <w:num w:numId="8">
    <w:abstractNumId w:val="13"/>
  </w:num>
  <w:num w:numId="9">
    <w:abstractNumId w:val="14"/>
  </w:num>
  <w:num w:numId="10">
    <w:abstractNumId w:val="6"/>
  </w:num>
  <w:num w:numId="11">
    <w:abstractNumId w:val="9"/>
  </w:num>
  <w:num w:numId="12">
    <w:abstractNumId w:val="0"/>
  </w:num>
  <w:num w:numId="13">
    <w:abstractNumId w:val="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4A"/>
    <w:rsid w:val="00001738"/>
    <w:rsid w:val="00007D34"/>
    <w:rsid w:val="00010C49"/>
    <w:rsid w:val="00012290"/>
    <w:rsid w:val="00012EE0"/>
    <w:rsid w:val="00022B80"/>
    <w:rsid w:val="00023337"/>
    <w:rsid w:val="000255BB"/>
    <w:rsid w:val="0002699E"/>
    <w:rsid w:val="00030C06"/>
    <w:rsid w:val="00032F81"/>
    <w:rsid w:val="00032FFE"/>
    <w:rsid w:val="0003597E"/>
    <w:rsid w:val="00036AAF"/>
    <w:rsid w:val="000379C0"/>
    <w:rsid w:val="000407DE"/>
    <w:rsid w:val="00043958"/>
    <w:rsid w:val="000442C3"/>
    <w:rsid w:val="00044808"/>
    <w:rsid w:val="00046BB6"/>
    <w:rsid w:val="000519BB"/>
    <w:rsid w:val="00053722"/>
    <w:rsid w:val="00053E73"/>
    <w:rsid w:val="000550FA"/>
    <w:rsid w:val="0005625B"/>
    <w:rsid w:val="0006559B"/>
    <w:rsid w:val="00065B6E"/>
    <w:rsid w:val="00065E85"/>
    <w:rsid w:val="00066356"/>
    <w:rsid w:val="0007386F"/>
    <w:rsid w:val="00073FF2"/>
    <w:rsid w:val="00077FA3"/>
    <w:rsid w:val="00081EE9"/>
    <w:rsid w:val="00085043"/>
    <w:rsid w:val="00087D40"/>
    <w:rsid w:val="00087EDA"/>
    <w:rsid w:val="00091C55"/>
    <w:rsid w:val="00091F6F"/>
    <w:rsid w:val="00094259"/>
    <w:rsid w:val="00095EB6"/>
    <w:rsid w:val="000A0006"/>
    <w:rsid w:val="000A07FB"/>
    <w:rsid w:val="000A60ED"/>
    <w:rsid w:val="000B1B14"/>
    <w:rsid w:val="000B2C89"/>
    <w:rsid w:val="000C33EB"/>
    <w:rsid w:val="000C3FF1"/>
    <w:rsid w:val="000D023E"/>
    <w:rsid w:val="000E67D1"/>
    <w:rsid w:val="000F016A"/>
    <w:rsid w:val="000F0BD8"/>
    <w:rsid w:val="000F3DE0"/>
    <w:rsid w:val="000F481E"/>
    <w:rsid w:val="000F4B21"/>
    <w:rsid w:val="000F4F63"/>
    <w:rsid w:val="000F6E27"/>
    <w:rsid w:val="000F7404"/>
    <w:rsid w:val="00104B52"/>
    <w:rsid w:val="00120CF5"/>
    <w:rsid w:val="00122127"/>
    <w:rsid w:val="0012640C"/>
    <w:rsid w:val="0013173F"/>
    <w:rsid w:val="00133017"/>
    <w:rsid w:val="00134035"/>
    <w:rsid w:val="00137881"/>
    <w:rsid w:val="00137E09"/>
    <w:rsid w:val="00140B35"/>
    <w:rsid w:val="00140C66"/>
    <w:rsid w:val="00142318"/>
    <w:rsid w:val="00146E01"/>
    <w:rsid w:val="0015094D"/>
    <w:rsid w:val="001525E7"/>
    <w:rsid w:val="00157953"/>
    <w:rsid w:val="00160893"/>
    <w:rsid w:val="00161853"/>
    <w:rsid w:val="001776FF"/>
    <w:rsid w:val="00180448"/>
    <w:rsid w:val="001841C4"/>
    <w:rsid w:val="001855FF"/>
    <w:rsid w:val="00186136"/>
    <w:rsid w:val="001924EA"/>
    <w:rsid w:val="0019501E"/>
    <w:rsid w:val="001966BF"/>
    <w:rsid w:val="001A07BD"/>
    <w:rsid w:val="001B0306"/>
    <w:rsid w:val="001B1266"/>
    <w:rsid w:val="001B1AB5"/>
    <w:rsid w:val="001B5E68"/>
    <w:rsid w:val="001B669D"/>
    <w:rsid w:val="001C0A61"/>
    <w:rsid w:val="001C2155"/>
    <w:rsid w:val="001C221F"/>
    <w:rsid w:val="001C2FDF"/>
    <w:rsid w:val="001C72E2"/>
    <w:rsid w:val="001D02AB"/>
    <w:rsid w:val="001D60AA"/>
    <w:rsid w:val="001D6E7A"/>
    <w:rsid w:val="001D778E"/>
    <w:rsid w:val="001E04FF"/>
    <w:rsid w:val="001E11A4"/>
    <w:rsid w:val="001E1F89"/>
    <w:rsid w:val="001E61EF"/>
    <w:rsid w:val="001E6B3D"/>
    <w:rsid w:val="001E7641"/>
    <w:rsid w:val="001E794F"/>
    <w:rsid w:val="001E7FD0"/>
    <w:rsid w:val="001F2FA6"/>
    <w:rsid w:val="001F3ABD"/>
    <w:rsid w:val="001F482A"/>
    <w:rsid w:val="001F6059"/>
    <w:rsid w:val="00203D13"/>
    <w:rsid w:val="00205751"/>
    <w:rsid w:val="00210FBE"/>
    <w:rsid w:val="002139E6"/>
    <w:rsid w:val="0021465A"/>
    <w:rsid w:val="002179F4"/>
    <w:rsid w:val="00217B0A"/>
    <w:rsid w:val="00224A93"/>
    <w:rsid w:val="002253A2"/>
    <w:rsid w:val="0022728C"/>
    <w:rsid w:val="00227C90"/>
    <w:rsid w:val="002306DB"/>
    <w:rsid w:val="00232430"/>
    <w:rsid w:val="0023384D"/>
    <w:rsid w:val="0023703A"/>
    <w:rsid w:val="002429E4"/>
    <w:rsid w:val="002436F5"/>
    <w:rsid w:val="0024614E"/>
    <w:rsid w:val="00250B68"/>
    <w:rsid w:val="00251AF5"/>
    <w:rsid w:val="00251D60"/>
    <w:rsid w:val="00252705"/>
    <w:rsid w:val="0025445B"/>
    <w:rsid w:val="00256263"/>
    <w:rsid w:val="002632C5"/>
    <w:rsid w:val="00263F7F"/>
    <w:rsid w:val="00266382"/>
    <w:rsid w:val="00266905"/>
    <w:rsid w:val="00266A39"/>
    <w:rsid w:val="00266D66"/>
    <w:rsid w:val="00267F5A"/>
    <w:rsid w:val="00272B9C"/>
    <w:rsid w:val="002751A6"/>
    <w:rsid w:val="00276DC8"/>
    <w:rsid w:val="002827CA"/>
    <w:rsid w:val="00282F91"/>
    <w:rsid w:val="00283314"/>
    <w:rsid w:val="0028614F"/>
    <w:rsid w:val="00286F70"/>
    <w:rsid w:val="002A08CE"/>
    <w:rsid w:val="002A1712"/>
    <w:rsid w:val="002B059F"/>
    <w:rsid w:val="002B0EA2"/>
    <w:rsid w:val="002B1991"/>
    <w:rsid w:val="002C2E12"/>
    <w:rsid w:val="002C3F36"/>
    <w:rsid w:val="002C77C8"/>
    <w:rsid w:val="002E0114"/>
    <w:rsid w:val="002E79DD"/>
    <w:rsid w:val="002F2E25"/>
    <w:rsid w:val="002F3B45"/>
    <w:rsid w:val="002F5472"/>
    <w:rsid w:val="002F686E"/>
    <w:rsid w:val="002F6B05"/>
    <w:rsid w:val="002F7765"/>
    <w:rsid w:val="002F7844"/>
    <w:rsid w:val="002F7A2B"/>
    <w:rsid w:val="003015F7"/>
    <w:rsid w:val="00303432"/>
    <w:rsid w:val="00303A05"/>
    <w:rsid w:val="003101EB"/>
    <w:rsid w:val="003104D3"/>
    <w:rsid w:val="00311D15"/>
    <w:rsid w:val="0031385D"/>
    <w:rsid w:val="0031429A"/>
    <w:rsid w:val="00314385"/>
    <w:rsid w:val="003251B1"/>
    <w:rsid w:val="00326505"/>
    <w:rsid w:val="00330627"/>
    <w:rsid w:val="003311AF"/>
    <w:rsid w:val="00331B80"/>
    <w:rsid w:val="003369E4"/>
    <w:rsid w:val="00340994"/>
    <w:rsid w:val="003410F5"/>
    <w:rsid w:val="0034726B"/>
    <w:rsid w:val="00347BAF"/>
    <w:rsid w:val="003531D8"/>
    <w:rsid w:val="003554CB"/>
    <w:rsid w:val="00355D04"/>
    <w:rsid w:val="00362297"/>
    <w:rsid w:val="0036257C"/>
    <w:rsid w:val="00363899"/>
    <w:rsid w:val="00370365"/>
    <w:rsid w:val="003771FC"/>
    <w:rsid w:val="00377B98"/>
    <w:rsid w:val="00377CD0"/>
    <w:rsid w:val="00381517"/>
    <w:rsid w:val="003922DB"/>
    <w:rsid w:val="00395CB8"/>
    <w:rsid w:val="0039664E"/>
    <w:rsid w:val="0039688A"/>
    <w:rsid w:val="003A01D3"/>
    <w:rsid w:val="003A349A"/>
    <w:rsid w:val="003A6645"/>
    <w:rsid w:val="003B1D8C"/>
    <w:rsid w:val="003B24AC"/>
    <w:rsid w:val="003B6B03"/>
    <w:rsid w:val="003B76D5"/>
    <w:rsid w:val="003C00D2"/>
    <w:rsid w:val="003C0175"/>
    <w:rsid w:val="003C0D72"/>
    <w:rsid w:val="003C128D"/>
    <w:rsid w:val="003C1E76"/>
    <w:rsid w:val="003C22A7"/>
    <w:rsid w:val="003C261E"/>
    <w:rsid w:val="003C7DFC"/>
    <w:rsid w:val="003D1590"/>
    <w:rsid w:val="003D32B0"/>
    <w:rsid w:val="003D3CD7"/>
    <w:rsid w:val="003D4AE6"/>
    <w:rsid w:val="003E2564"/>
    <w:rsid w:val="003E3A30"/>
    <w:rsid w:val="003E47D5"/>
    <w:rsid w:val="003F2338"/>
    <w:rsid w:val="003F2C98"/>
    <w:rsid w:val="003F3923"/>
    <w:rsid w:val="003F47B7"/>
    <w:rsid w:val="003F4948"/>
    <w:rsid w:val="003F5373"/>
    <w:rsid w:val="00413F97"/>
    <w:rsid w:val="004148FD"/>
    <w:rsid w:val="00414A50"/>
    <w:rsid w:val="004173AF"/>
    <w:rsid w:val="004224A6"/>
    <w:rsid w:val="00423478"/>
    <w:rsid w:val="0042637C"/>
    <w:rsid w:val="004301C4"/>
    <w:rsid w:val="00434E34"/>
    <w:rsid w:val="00435984"/>
    <w:rsid w:val="00435B1B"/>
    <w:rsid w:val="00436632"/>
    <w:rsid w:val="004377F1"/>
    <w:rsid w:val="00440084"/>
    <w:rsid w:val="00441F0A"/>
    <w:rsid w:val="00442474"/>
    <w:rsid w:val="00444D3D"/>
    <w:rsid w:val="004459B9"/>
    <w:rsid w:val="004461EB"/>
    <w:rsid w:val="00451E95"/>
    <w:rsid w:val="00453EBC"/>
    <w:rsid w:val="00456076"/>
    <w:rsid w:val="0046151C"/>
    <w:rsid w:val="00461F5C"/>
    <w:rsid w:val="0046332D"/>
    <w:rsid w:val="00466095"/>
    <w:rsid w:val="00467EE0"/>
    <w:rsid w:val="004707B1"/>
    <w:rsid w:val="00470842"/>
    <w:rsid w:val="00471C8B"/>
    <w:rsid w:val="00472B4E"/>
    <w:rsid w:val="0047380C"/>
    <w:rsid w:val="00476A4C"/>
    <w:rsid w:val="00482C85"/>
    <w:rsid w:val="00486B33"/>
    <w:rsid w:val="00487EBC"/>
    <w:rsid w:val="00492C02"/>
    <w:rsid w:val="004962B4"/>
    <w:rsid w:val="0049757D"/>
    <w:rsid w:val="00497D32"/>
    <w:rsid w:val="004A19EF"/>
    <w:rsid w:val="004A6A49"/>
    <w:rsid w:val="004A6CC6"/>
    <w:rsid w:val="004A7CD3"/>
    <w:rsid w:val="004B18A8"/>
    <w:rsid w:val="004B2230"/>
    <w:rsid w:val="004B505B"/>
    <w:rsid w:val="004B7138"/>
    <w:rsid w:val="004C1393"/>
    <w:rsid w:val="004D3D65"/>
    <w:rsid w:val="004D4D2B"/>
    <w:rsid w:val="004D58BB"/>
    <w:rsid w:val="004D604A"/>
    <w:rsid w:val="004D7A51"/>
    <w:rsid w:val="004D7B85"/>
    <w:rsid w:val="004E0878"/>
    <w:rsid w:val="004E31AD"/>
    <w:rsid w:val="004E45D0"/>
    <w:rsid w:val="004F0A0B"/>
    <w:rsid w:val="005036A9"/>
    <w:rsid w:val="00512219"/>
    <w:rsid w:val="00514170"/>
    <w:rsid w:val="005145C7"/>
    <w:rsid w:val="00523A40"/>
    <w:rsid w:val="00523AAA"/>
    <w:rsid w:val="005274BE"/>
    <w:rsid w:val="00532CFA"/>
    <w:rsid w:val="0053442C"/>
    <w:rsid w:val="0053547D"/>
    <w:rsid w:val="00536E00"/>
    <w:rsid w:val="005431F2"/>
    <w:rsid w:val="00544AF0"/>
    <w:rsid w:val="005454C2"/>
    <w:rsid w:val="0054608E"/>
    <w:rsid w:val="00551897"/>
    <w:rsid w:val="005529F9"/>
    <w:rsid w:val="005548D1"/>
    <w:rsid w:val="0055496E"/>
    <w:rsid w:val="0055594C"/>
    <w:rsid w:val="00556435"/>
    <w:rsid w:val="00563653"/>
    <w:rsid w:val="0056475E"/>
    <w:rsid w:val="0057090D"/>
    <w:rsid w:val="005716EE"/>
    <w:rsid w:val="00571956"/>
    <w:rsid w:val="0057276D"/>
    <w:rsid w:val="00573B0B"/>
    <w:rsid w:val="0057589A"/>
    <w:rsid w:val="00577CA4"/>
    <w:rsid w:val="00587349"/>
    <w:rsid w:val="00592585"/>
    <w:rsid w:val="005925D2"/>
    <w:rsid w:val="00593349"/>
    <w:rsid w:val="00596160"/>
    <w:rsid w:val="005978F3"/>
    <w:rsid w:val="005A26A7"/>
    <w:rsid w:val="005B001C"/>
    <w:rsid w:val="005B296E"/>
    <w:rsid w:val="005C25F2"/>
    <w:rsid w:val="005C6333"/>
    <w:rsid w:val="005D1DBC"/>
    <w:rsid w:val="005D6FE1"/>
    <w:rsid w:val="005E6FD6"/>
    <w:rsid w:val="005F2236"/>
    <w:rsid w:val="005F6884"/>
    <w:rsid w:val="005F73A5"/>
    <w:rsid w:val="005F7A35"/>
    <w:rsid w:val="0060406B"/>
    <w:rsid w:val="0060593E"/>
    <w:rsid w:val="00605C48"/>
    <w:rsid w:val="006102CB"/>
    <w:rsid w:val="00612459"/>
    <w:rsid w:val="0061356F"/>
    <w:rsid w:val="00613E31"/>
    <w:rsid w:val="00616057"/>
    <w:rsid w:val="00617110"/>
    <w:rsid w:val="0061737D"/>
    <w:rsid w:val="00620E86"/>
    <w:rsid w:val="00621711"/>
    <w:rsid w:val="00622839"/>
    <w:rsid w:val="00624291"/>
    <w:rsid w:val="00624793"/>
    <w:rsid w:val="0062505F"/>
    <w:rsid w:val="0062530A"/>
    <w:rsid w:val="006347DE"/>
    <w:rsid w:val="00641593"/>
    <w:rsid w:val="00642DA3"/>
    <w:rsid w:val="00646E6F"/>
    <w:rsid w:val="00655FAC"/>
    <w:rsid w:val="00660920"/>
    <w:rsid w:val="00661D4E"/>
    <w:rsid w:val="00662391"/>
    <w:rsid w:val="00665658"/>
    <w:rsid w:val="00667965"/>
    <w:rsid w:val="0067053B"/>
    <w:rsid w:val="00671E1A"/>
    <w:rsid w:val="00674801"/>
    <w:rsid w:val="006762FF"/>
    <w:rsid w:val="0067698F"/>
    <w:rsid w:val="00682988"/>
    <w:rsid w:val="0068713C"/>
    <w:rsid w:val="00691A48"/>
    <w:rsid w:val="00693136"/>
    <w:rsid w:val="006948CC"/>
    <w:rsid w:val="006956E0"/>
    <w:rsid w:val="006A38B1"/>
    <w:rsid w:val="006A7296"/>
    <w:rsid w:val="006B1458"/>
    <w:rsid w:val="006B2E92"/>
    <w:rsid w:val="006B4497"/>
    <w:rsid w:val="006C0DFA"/>
    <w:rsid w:val="006C346A"/>
    <w:rsid w:val="006C37A4"/>
    <w:rsid w:val="006C4038"/>
    <w:rsid w:val="006C475A"/>
    <w:rsid w:val="006C773D"/>
    <w:rsid w:val="006C7798"/>
    <w:rsid w:val="006D0845"/>
    <w:rsid w:val="006E10D7"/>
    <w:rsid w:val="006E127D"/>
    <w:rsid w:val="006E6C53"/>
    <w:rsid w:val="006F70D4"/>
    <w:rsid w:val="00702DF3"/>
    <w:rsid w:val="0070351E"/>
    <w:rsid w:val="00704D2D"/>
    <w:rsid w:val="00705828"/>
    <w:rsid w:val="00705BEC"/>
    <w:rsid w:val="00713F7E"/>
    <w:rsid w:val="0071628A"/>
    <w:rsid w:val="00720233"/>
    <w:rsid w:val="00721082"/>
    <w:rsid w:val="00722901"/>
    <w:rsid w:val="00722A24"/>
    <w:rsid w:val="00726D66"/>
    <w:rsid w:val="00727F28"/>
    <w:rsid w:val="007301FD"/>
    <w:rsid w:val="0073295B"/>
    <w:rsid w:val="007329AF"/>
    <w:rsid w:val="00732FE9"/>
    <w:rsid w:val="00733CD9"/>
    <w:rsid w:val="00741C38"/>
    <w:rsid w:val="007428B8"/>
    <w:rsid w:val="007446DB"/>
    <w:rsid w:val="007450BB"/>
    <w:rsid w:val="00750C6F"/>
    <w:rsid w:val="007515B9"/>
    <w:rsid w:val="00752C96"/>
    <w:rsid w:val="00753FC2"/>
    <w:rsid w:val="00755218"/>
    <w:rsid w:val="00760466"/>
    <w:rsid w:val="00763730"/>
    <w:rsid w:val="0076647E"/>
    <w:rsid w:val="00766587"/>
    <w:rsid w:val="00770F0C"/>
    <w:rsid w:val="00772089"/>
    <w:rsid w:val="00774423"/>
    <w:rsid w:val="00782150"/>
    <w:rsid w:val="00784334"/>
    <w:rsid w:val="00786DC5"/>
    <w:rsid w:val="0078708D"/>
    <w:rsid w:val="00795522"/>
    <w:rsid w:val="007A12B1"/>
    <w:rsid w:val="007A193F"/>
    <w:rsid w:val="007A5556"/>
    <w:rsid w:val="007A7A82"/>
    <w:rsid w:val="007B0391"/>
    <w:rsid w:val="007B25EC"/>
    <w:rsid w:val="007B6DCA"/>
    <w:rsid w:val="007C1F65"/>
    <w:rsid w:val="007C39F8"/>
    <w:rsid w:val="007C4FB0"/>
    <w:rsid w:val="007D0670"/>
    <w:rsid w:val="007D10DE"/>
    <w:rsid w:val="007D2D3D"/>
    <w:rsid w:val="007D4078"/>
    <w:rsid w:val="007D565E"/>
    <w:rsid w:val="007D5D26"/>
    <w:rsid w:val="007D67EF"/>
    <w:rsid w:val="007D6F8E"/>
    <w:rsid w:val="007E0731"/>
    <w:rsid w:val="007E12C1"/>
    <w:rsid w:val="007E1D2C"/>
    <w:rsid w:val="007E2700"/>
    <w:rsid w:val="007E3E33"/>
    <w:rsid w:val="007E5BFC"/>
    <w:rsid w:val="007E5C3B"/>
    <w:rsid w:val="007F0617"/>
    <w:rsid w:val="007F3BFB"/>
    <w:rsid w:val="007F45C1"/>
    <w:rsid w:val="007F4F22"/>
    <w:rsid w:val="007F5BD8"/>
    <w:rsid w:val="00801C0C"/>
    <w:rsid w:val="00803AF4"/>
    <w:rsid w:val="00804815"/>
    <w:rsid w:val="00806B43"/>
    <w:rsid w:val="00810728"/>
    <w:rsid w:val="00817405"/>
    <w:rsid w:val="0082161B"/>
    <w:rsid w:val="00825B45"/>
    <w:rsid w:val="00825F8C"/>
    <w:rsid w:val="00826AE6"/>
    <w:rsid w:val="00832156"/>
    <w:rsid w:val="00835590"/>
    <w:rsid w:val="00837FAE"/>
    <w:rsid w:val="0084718D"/>
    <w:rsid w:val="00847629"/>
    <w:rsid w:val="00851A2E"/>
    <w:rsid w:val="008522F7"/>
    <w:rsid w:val="00855BDF"/>
    <w:rsid w:val="00856E67"/>
    <w:rsid w:val="00861640"/>
    <w:rsid w:val="00863D31"/>
    <w:rsid w:val="00864755"/>
    <w:rsid w:val="008664CB"/>
    <w:rsid w:val="0087345F"/>
    <w:rsid w:val="008740F5"/>
    <w:rsid w:val="008825A9"/>
    <w:rsid w:val="00887EE2"/>
    <w:rsid w:val="00895933"/>
    <w:rsid w:val="008974D8"/>
    <w:rsid w:val="008A139B"/>
    <w:rsid w:val="008A2D92"/>
    <w:rsid w:val="008A7936"/>
    <w:rsid w:val="008B461C"/>
    <w:rsid w:val="008B777B"/>
    <w:rsid w:val="008C1DAB"/>
    <w:rsid w:val="008C2CB9"/>
    <w:rsid w:val="008C4615"/>
    <w:rsid w:val="008C7DAE"/>
    <w:rsid w:val="008D0D02"/>
    <w:rsid w:val="008D1150"/>
    <w:rsid w:val="008D20DA"/>
    <w:rsid w:val="008D349A"/>
    <w:rsid w:val="008D3870"/>
    <w:rsid w:val="008D71D6"/>
    <w:rsid w:val="008D7B64"/>
    <w:rsid w:val="008E04FD"/>
    <w:rsid w:val="008E0B8F"/>
    <w:rsid w:val="008E14A6"/>
    <w:rsid w:val="008E223B"/>
    <w:rsid w:val="008E5E03"/>
    <w:rsid w:val="008E5F0F"/>
    <w:rsid w:val="008F35D2"/>
    <w:rsid w:val="008F417D"/>
    <w:rsid w:val="008F6AB2"/>
    <w:rsid w:val="00900290"/>
    <w:rsid w:val="00905147"/>
    <w:rsid w:val="00910E29"/>
    <w:rsid w:val="00913947"/>
    <w:rsid w:val="0091519C"/>
    <w:rsid w:val="009154AB"/>
    <w:rsid w:val="00916B24"/>
    <w:rsid w:val="00920481"/>
    <w:rsid w:val="0092058E"/>
    <w:rsid w:val="00921792"/>
    <w:rsid w:val="00921819"/>
    <w:rsid w:val="00925052"/>
    <w:rsid w:val="009270EA"/>
    <w:rsid w:val="00927335"/>
    <w:rsid w:val="009279DA"/>
    <w:rsid w:val="009315D5"/>
    <w:rsid w:val="00932538"/>
    <w:rsid w:val="00934AA1"/>
    <w:rsid w:val="0094259E"/>
    <w:rsid w:val="00942968"/>
    <w:rsid w:val="009432DC"/>
    <w:rsid w:val="009435E2"/>
    <w:rsid w:val="00943DA7"/>
    <w:rsid w:val="00954808"/>
    <w:rsid w:val="00954EE9"/>
    <w:rsid w:val="0095671B"/>
    <w:rsid w:val="00961A1C"/>
    <w:rsid w:val="00962E21"/>
    <w:rsid w:val="0096546B"/>
    <w:rsid w:val="00966F69"/>
    <w:rsid w:val="00967319"/>
    <w:rsid w:val="00972BF3"/>
    <w:rsid w:val="009747C8"/>
    <w:rsid w:val="00980D45"/>
    <w:rsid w:val="00982588"/>
    <w:rsid w:val="009837DD"/>
    <w:rsid w:val="00987382"/>
    <w:rsid w:val="0098794B"/>
    <w:rsid w:val="00990088"/>
    <w:rsid w:val="00990778"/>
    <w:rsid w:val="009928C7"/>
    <w:rsid w:val="00994BB8"/>
    <w:rsid w:val="009951E7"/>
    <w:rsid w:val="00995256"/>
    <w:rsid w:val="009964D0"/>
    <w:rsid w:val="00997449"/>
    <w:rsid w:val="009A7C6C"/>
    <w:rsid w:val="009B02A5"/>
    <w:rsid w:val="009B0A92"/>
    <w:rsid w:val="009B2BB9"/>
    <w:rsid w:val="009B3C63"/>
    <w:rsid w:val="009B5134"/>
    <w:rsid w:val="009C5FAB"/>
    <w:rsid w:val="009D0312"/>
    <w:rsid w:val="009D05C9"/>
    <w:rsid w:val="009D0FD3"/>
    <w:rsid w:val="009D1456"/>
    <w:rsid w:val="009D3073"/>
    <w:rsid w:val="009E0F2B"/>
    <w:rsid w:val="009E6F8F"/>
    <w:rsid w:val="009F5FC4"/>
    <w:rsid w:val="009F7788"/>
    <w:rsid w:val="00A01028"/>
    <w:rsid w:val="00A0147B"/>
    <w:rsid w:val="00A0375F"/>
    <w:rsid w:val="00A06A4F"/>
    <w:rsid w:val="00A075DF"/>
    <w:rsid w:val="00A13CB8"/>
    <w:rsid w:val="00A14BBD"/>
    <w:rsid w:val="00A15971"/>
    <w:rsid w:val="00A1640C"/>
    <w:rsid w:val="00A21E7C"/>
    <w:rsid w:val="00A24B42"/>
    <w:rsid w:val="00A24CD7"/>
    <w:rsid w:val="00A24CEC"/>
    <w:rsid w:val="00A2547F"/>
    <w:rsid w:val="00A259AE"/>
    <w:rsid w:val="00A27682"/>
    <w:rsid w:val="00A309EF"/>
    <w:rsid w:val="00A32863"/>
    <w:rsid w:val="00A353CF"/>
    <w:rsid w:val="00A41D1F"/>
    <w:rsid w:val="00A44AA2"/>
    <w:rsid w:val="00A47A7E"/>
    <w:rsid w:val="00A508EF"/>
    <w:rsid w:val="00A512B9"/>
    <w:rsid w:val="00A54331"/>
    <w:rsid w:val="00A5695D"/>
    <w:rsid w:val="00A644C5"/>
    <w:rsid w:val="00A64E42"/>
    <w:rsid w:val="00A64E6D"/>
    <w:rsid w:val="00A660E4"/>
    <w:rsid w:val="00A70300"/>
    <w:rsid w:val="00A751BB"/>
    <w:rsid w:val="00A7746B"/>
    <w:rsid w:val="00A81CC2"/>
    <w:rsid w:val="00A83978"/>
    <w:rsid w:val="00A86A04"/>
    <w:rsid w:val="00A91648"/>
    <w:rsid w:val="00A931A8"/>
    <w:rsid w:val="00A96A4F"/>
    <w:rsid w:val="00AA1146"/>
    <w:rsid w:val="00AA1F53"/>
    <w:rsid w:val="00AB0A4F"/>
    <w:rsid w:val="00AB2091"/>
    <w:rsid w:val="00AB6D87"/>
    <w:rsid w:val="00AB6E28"/>
    <w:rsid w:val="00AB7B40"/>
    <w:rsid w:val="00AC2B1B"/>
    <w:rsid w:val="00AC30E8"/>
    <w:rsid w:val="00AC5C54"/>
    <w:rsid w:val="00AC6014"/>
    <w:rsid w:val="00AC6F8E"/>
    <w:rsid w:val="00AC7C9A"/>
    <w:rsid w:val="00AD17A7"/>
    <w:rsid w:val="00AD3BF7"/>
    <w:rsid w:val="00AD5D80"/>
    <w:rsid w:val="00AD6D06"/>
    <w:rsid w:val="00AD725D"/>
    <w:rsid w:val="00AD7B11"/>
    <w:rsid w:val="00AE45B3"/>
    <w:rsid w:val="00AF10F9"/>
    <w:rsid w:val="00AF14A3"/>
    <w:rsid w:val="00AF22A7"/>
    <w:rsid w:val="00AF525C"/>
    <w:rsid w:val="00AF628F"/>
    <w:rsid w:val="00B0686D"/>
    <w:rsid w:val="00B07B07"/>
    <w:rsid w:val="00B07E45"/>
    <w:rsid w:val="00B10D08"/>
    <w:rsid w:val="00B166E2"/>
    <w:rsid w:val="00B1790F"/>
    <w:rsid w:val="00B23A81"/>
    <w:rsid w:val="00B25033"/>
    <w:rsid w:val="00B25EC3"/>
    <w:rsid w:val="00B25F4E"/>
    <w:rsid w:val="00B30CC1"/>
    <w:rsid w:val="00B337CA"/>
    <w:rsid w:val="00B33FEA"/>
    <w:rsid w:val="00B342C9"/>
    <w:rsid w:val="00B411AB"/>
    <w:rsid w:val="00B43EFB"/>
    <w:rsid w:val="00B4450F"/>
    <w:rsid w:val="00B44637"/>
    <w:rsid w:val="00B4633F"/>
    <w:rsid w:val="00B46F36"/>
    <w:rsid w:val="00B502B0"/>
    <w:rsid w:val="00B50EA3"/>
    <w:rsid w:val="00B5630B"/>
    <w:rsid w:val="00B61827"/>
    <w:rsid w:val="00B61BA5"/>
    <w:rsid w:val="00B64100"/>
    <w:rsid w:val="00B654F9"/>
    <w:rsid w:val="00B70A3E"/>
    <w:rsid w:val="00B71A02"/>
    <w:rsid w:val="00B7273C"/>
    <w:rsid w:val="00B73FAE"/>
    <w:rsid w:val="00B75FCC"/>
    <w:rsid w:val="00B76DD9"/>
    <w:rsid w:val="00B855BF"/>
    <w:rsid w:val="00B908CF"/>
    <w:rsid w:val="00B913C5"/>
    <w:rsid w:val="00B91AA0"/>
    <w:rsid w:val="00B91EBF"/>
    <w:rsid w:val="00B944EA"/>
    <w:rsid w:val="00B95087"/>
    <w:rsid w:val="00B975EE"/>
    <w:rsid w:val="00BA2090"/>
    <w:rsid w:val="00BA3EFA"/>
    <w:rsid w:val="00BA4A75"/>
    <w:rsid w:val="00BA5DDF"/>
    <w:rsid w:val="00BA7EEF"/>
    <w:rsid w:val="00BB41F4"/>
    <w:rsid w:val="00BB4858"/>
    <w:rsid w:val="00BB4A61"/>
    <w:rsid w:val="00BB74E3"/>
    <w:rsid w:val="00BC0A54"/>
    <w:rsid w:val="00BC4F3E"/>
    <w:rsid w:val="00BC677F"/>
    <w:rsid w:val="00BC6D4D"/>
    <w:rsid w:val="00BC7159"/>
    <w:rsid w:val="00BD0208"/>
    <w:rsid w:val="00BD3000"/>
    <w:rsid w:val="00BD34DD"/>
    <w:rsid w:val="00BD7FB5"/>
    <w:rsid w:val="00BE229E"/>
    <w:rsid w:val="00BE2925"/>
    <w:rsid w:val="00BE4CAC"/>
    <w:rsid w:val="00BF0782"/>
    <w:rsid w:val="00BF1341"/>
    <w:rsid w:val="00BF5D1B"/>
    <w:rsid w:val="00C01AF1"/>
    <w:rsid w:val="00C02299"/>
    <w:rsid w:val="00C02528"/>
    <w:rsid w:val="00C05693"/>
    <w:rsid w:val="00C057E2"/>
    <w:rsid w:val="00C11079"/>
    <w:rsid w:val="00C110D2"/>
    <w:rsid w:val="00C1514B"/>
    <w:rsid w:val="00C15FEC"/>
    <w:rsid w:val="00C20999"/>
    <w:rsid w:val="00C20AB9"/>
    <w:rsid w:val="00C23B25"/>
    <w:rsid w:val="00C24996"/>
    <w:rsid w:val="00C275F2"/>
    <w:rsid w:val="00C306BC"/>
    <w:rsid w:val="00C31627"/>
    <w:rsid w:val="00C37228"/>
    <w:rsid w:val="00C411A1"/>
    <w:rsid w:val="00C438FF"/>
    <w:rsid w:val="00C45334"/>
    <w:rsid w:val="00C5240F"/>
    <w:rsid w:val="00C52BE1"/>
    <w:rsid w:val="00C55B75"/>
    <w:rsid w:val="00C57C71"/>
    <w:rsid w:val="00C6058C"/>
    <w:rsid w:val="00C61B58"/>
    <w:rsid w:val="00C63EB8"/>
    <w:rsid w:val="00C63F23"/>
    <w:rsid w:val="00C660DC"/>
    <w:rsid w:val="00C66C9D"/>
    <w:rsid w:val="00C67B3E"/>
    <w:rsid w:val="00C73BC2"/>
    <w:rsid w:val="00C746E3"/>
    <w:rsid w:val="00C75127"/>
    <w:rsid w:val="00C75C53"/>
    <w:rsid w:val="00C80340"/>
    <w:rsid w:val="00C82086"/>
    <w:rsid w:val="00C82AE5"/>
    <w:rsid w:val="00C94287"/>
    <w:rsid w:val="00C95580"/>
    <w:rsid w:val="00CA1C4A"/>
    <w:rsid w:val="00CA6344"/>
    <w:rsid w:val="00CA65C6"/>
    <w:rsid w:val="00CA788D"/>
    <w:rsid w:val="00CA7C85"/>
    <w:rsid w:val="00CB330D"/>
    <w:rsid w:val="00CB5FF3"/>
    <w:rsid w:val="00CC1891"/>
    <w:rsid w:val="00CC3400"/>
    <w:rsid w:val="00CD1D4E"/>
    <w:rsid w:val="00CE091B"/>
    <w:rsid w:val="00CE4668"/>
    <w:rsid w:val="00CE5172"/>
    <w:rsid w:val="00CE6BB9"/>
    <w:rsid w:val="00CE7137"/>
    <w:rsid w:val="00CF158A"/>
    <w:rsid w:val="00CF60D8"/>
    <w:rsid w:val="00D05FA2"/>
    <w:rsid w:val="00D06875"/>
    <w:rsid w:val="00D06D67"/>
    <w:rsid w:val="00D1110D"/>
    <w:rsid w:val="00D12D7D"/>
    <w:rsid w:val="00D14821"/>
    <w:rsid w:val="00D209FF"/>
    <w:rsid w:val="00D247C6"/>
    <w:rsid w:val="00D26827"/>
    <w:rsid w:val="00D35CBA"/>
    <w:rsid w:val="00D4037A"/>
    <w:rsid w:val="00D43483"/>
    <w:rsid w:val="00D472BA"/>
    <w:rsid w:val="00D502EB"/>
    <w:rsid w:val="00D51281"/>
    <w:rsid w:val="00D52B56"/>
    <w:rsid w:val="00D637D2"/>
    <w:rsid w:val="00D67BC0"/>
    <w:rsid w:val="00D67DC5"/>
    <w:rsid w:val="00D7129C"/>
    <w:rsid w:val="00D72BDA"/>
    <w:rsid w:val="00D749F9"/>
    <w:rsid w:val="00D76EDB"/>
    <w:rsid w:val="00D81017"/>
    <w:rsid w:val="00D81A3E"/>
    <w:rsid w:val="00D81ABE"/>
    <w:rsid w:val="00D82FE9"/>
    <w:rsid w:val="00D830F7"/>
    <w:rsid w:val="00D924E3"/>
    <w:rsid w:val="00D93FDC"/>
    <w:rsid w:val="00DA037C"/>
    <w:rsid w:val="00DA272F"/>
    <w:rsid w:val="00DA3115"/>
    <w:rsid w:val="00DA34C7"/>
    <w:rsid w:val="00DA5238"/>
    <w:rsid w:val="00DB53D8"/>
    <w:rsid w:val="00DB705D"/>
    <w:rsid w:val="00DB74B8"/>
    <w:rsid w:val="00DB7AA0"/>
    <w:rsid w:val="00DC0E97"/>
    <w:rsid w:val="00DC3C2B"/>
    <w:rsid w:val="00DC50B9"/>
    <w:rsid w:val="00DC6C4D"/>
    <w:rsid w:val="00DC7519"/>
    <w:rsid w:val="00DD0FC2"/>
    <w:rsid w:val="00DD1D67"/>
    <w:rsid w:val="00DD4848"/>
    <w:rsid w:val="00DD5A1C"/>
    <w:rsid w:val="00DD5E17"/>
    <w:rsid w:val="00DE05AE"/>
    <w:rsid w:val="00DE486E"/>
    <w:rsid w:val="00DE6213"/>
    <w:rsid w:val="00DE7EE4"/>
    <w:rsid w:val="00DF11AF"/>
    <w:rsid w:val="00DF24A6"/>
    <w:rsid w:val="00DF394A"/>
    <w:rsid w:val="00DF72EA"/>
    <w:rsid w:val="00DF75AF"/>
    <w:rsid w:val="00DF78F5"/>
    <w:rsid w:val="00DF7FB9"/>
    <w:rsid w:val="00E03357"/>
    <w:rsid w:val="00E05B92"/>
    <w:rsid w:val="00E06185"/>
    <w:rsid w:val="00E122F9"/>
    <w:rsid w:val="00E12791"/>
    <w:rsid w:val="00E13466"/>
    <w:rsid w:val="00E21047"/>
    <w:rsid w:val="00E21B6A"/>
    <w:rsid w:val="00E243DC"/>
    <w:rsid w:val="00E32991"/>
    <w:rsid w:val="00E34D9F"/>
    <w:rsid w:val="00E357DA"/>
    <w:rsid w:val="00E36706"/>
    <w:rsid w:val="00E40A06"/>
    <w:rsid w:val="00E40CA4"/>
    <w:rsid w:val="00E443CF"/>
    <w:rsid w:val="00E45E75"/>
    <w:rsid w:val="00E46F34"/>
    <w:rsid w:val="00E50782"/>
    <w:rsid w:val="00E51ABA"/>
    <w:rsid w:val="00E52789"/>
    <w:rsid w:val="00E6621E"/>
    <w:rsid w:val="00E66A30"/>
    <w:rsid w:val="00E70F71"/>
    <w:rsid w:val="00E75803"/>
    <w:rsid w:val="00E800F8"/>
    <w:rsid w:val="00E817F4"/>
    <w:rsid w:val="00E86E0E"/>
    <w:rsid w:val="00E877F2"/>
    <w:rsid w:val="00EA0136"/>
    <w:rsid w:val="00EA4D33"/>
    <w:rsid w:val="00EA6324"/>
    <w:rsid w:val="00EB366C"/>
    <w:rsid w:val="00EB4955"/>
    <w:rsid w:val="00EC5560"/>
    <w:rsid w:val="00EC687F"/>
    <w:rsid w:val="00ED0E4A"/>
    <w:rsid w:val="00ED2A8F"/>
    <w:rsid w:val="00ED5B82"/>
    <w:rsid w:val="00EE068E"/>
    <w:rsid w:val="00EE10EE"/>
    <w:rsid w:val="00EE5FF2"/>
    <w:rsid w:val="00EF01FC"/>
    <w:rsid w:val="00EF2088"/>
    <w:rsid w:val="00EF26BE"/>
    <w:rsid w:val="00F02561"/>
    <w:rsid w:val="00F0386F"/>
    <w:rsid w:val="00F11459"/>
    <w:rsid w:val="00F139FD"/>
    <w:rsid w:val="00F17F27"/>
    <w:rsid w:val="00F22AF1"/>
    <w:rsid w:val="00F279DB"/>
    <w:rsid w:val="00F35FAD"/>
    <w:rsid w:val="00F37535"/>
    <w:rsid w:val="00F37630"/>
    <w:rsid w:val="00F401AE"/>
    <w:rsid w:val="00F43F66"/>
    <w:rsid w:val="00F44EC4"/>
    <w:rsid w:val="00F45AA2"/>
    <w:rsid w:val="00F468DE"/>
    <w:rsid w:val="00F47B1A"/>
    <w:rsid w:val="00F554EE"/>
    <w:rsid w:val="00F56FB3"/>
    <w:rsid w:val="00F577A7"/>
    <w:rsid w:val="00F667E1"/>
    <w:rsid w:val="00F676EA"/>
    <w:rsid w:val="00F726C5"/>
    <w:rsid w:val="00F7334A"/>
    <w:rsid w:val="00F81EA3"/>
    <w:rsid w:val="00F82659"/>
    <w:rsid w:val="00F8351B"/>
    <w:rsid w:val="00F928CB"/>
    <w:rsid w:val="00F9623B"/>
    <w:rsid w:val="00FA0AB1"/>
    <w:rsid w:val="00FA0D47"/>
    <w:rsid w:val="00FA1BD8"/>
    <w:rsid w:val="00FA5A3E"/>
    <w:rsid w:val="00FB12A1"/>
    <w:rsid w:val="00FB2AE0"/>
    <w:rsid w:val="00FB2B0D"/>
    <w:rsid w:val="00FB7A4B"/>
    <w:rsid w:val="00FD144E"/>
    <w:rsid w:val="00FD2B63"/>
    <w:rsid w:val="00FD4BFE"/>
    <w:rsid w:val="00FD6B40"/>
    <w:rsid w:val="00FE1E4D"/>
    <w:rsid w:val="00FE7EFE"/>
    <w:rsid w:val="00FF3633"/>
    <w:rsid w:val="00FF4F69"/>
    <w:rsid w:val="00FF56DC"/>
    <w:rsid w:val="00FF78FF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DC51"/>
  <w15:docId w15:val="{5FB1C620-1DFF-469C-9965-678F2A50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E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4AE6"/>
    <w:pPr>
      <w:keepNext/>
      <w:suppressAutoHyphens w:val="0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E4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rsid w:val="003D4AE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rsid w:val="003D4AE6"/>
    <w:pPr>
      <w:spacing w:line="240" w:lineRule="atLeast"/>
      <w:jc w:val="both"/>
    </w:pPr>
    <w:rPr>
      <w:rFonts w:ascii="Arial" w:eastAsia="SimSun" w:hAnsi="Arial" w:cs="Mangal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3D4AE6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3D4A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qFormat/>
    <w:rsid w:val="003D4AE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6">
    <w:name w:val="Font Style16"/>
    <w:rsid w:val="003D4AE6"/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qFormat/>
    <w:rsid w:val="003D4AE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3D4AE6"/>
    <w:pPr>
      <w:widowControl w:val="0"/>
      <w:suppressAutoHyphens w:val="0"/>
      <w:autoSpaceDE w:val="0"/>
      <w:autoSpaceDN w:val="0"/>
      <w:adjustRightInd w:val="0"/>
      <w:spacing w:line="462" w:lineRule="exact"/>
      <w:ind w:firstLine="686"/>
      <w:jc w:val="both"/>
    </w:pPr>
    <w:rPr>
      <w:lang w:eastAsia="ru-RU"/>
    </w:rPr>
  </w:style>
  <w:style w:type="paragraph" w:customStyle="1" w:styleId="12">
    <w:name w:val="Без интервала1"/>
    <w:rsid w:val="003D4AE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3D4AE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4">
    <w:name w:val="Абзац списка4"/>
    <w:basedOn w:val="a"/>
    <w:qFormat/>
    <w:rsid w:val="00F45AA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111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10D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uiPriority w:val="22"/>
    <w:qFormat/>
    <w:rsid w:val="00ED2A8F"/>
    <w:rPr>
      <w:b/>
      <w:bCs/>
    </w:rPr>
  </w:style>
  <w:style w:type="paragraph" w:styleId="ab">
    <w:name w:val="footnote text"/>
    <w:basedOn w:val="a"/>
    <w:link w:val="ac"/>
    <w:semiHidden/>
    <w:unhideWhenUsed/>
    <w:rsid w:val="00DD5A1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D5A1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footnote reference"/>
    <w:basedOn w:val="a0"/>
    <w:uiPriority w:val="99"/>
    <w:semiHidden/>
    <w:unhideWhenUsed/>
    <w:rsid w:val="00DD5A1C"/>
    <w:rPr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F17F2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17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F17F2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17F2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59"/>
    <w:rsid w:val="00496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3">
    <w:name w:val="Символ сноски"/>
    <w:basedOn w:val="a0"/>
    <w:rsid w:val="006B2E92"/>
    <w:rPr>
      <w:vertAlign w:val="superscript"/>
    </w:rPr>
  </w:style>
  <w:style w:type="character" w:customStyle="1" w:styleId="a5">
    <w:name w:val="Без интервала Знак"/>
    <w:basedOn w:val="a0"/>
    <w:link w:val="a4"/>
    <w:uiPriority w:val="1"/>
    <w:rsid w:val="00514170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1DAFF-2D41-484A-9CDE-9A8579FB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9719</Words>
  <Characters>55401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3</cp:revision>
  <cp:lastPrinted>2018-08-07T12:56:00Z</cp:lastPrinted>
  <dcterms:created xsi:type="dcterms:W3CDTF">2021-09-25T11:20:00Z</dcterms:created>
  <dcterms:modified xsi:type="dcterms:W3CDTF">2021-09-25T11:21:00Z</dcterms:modified>
</cp:coreProperties>
</file>